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4648" w:rsidRDefault="00302BC0" w:rsidP="00302BC0">
      <w:pPr>
        <w:spacing w:before="131" w:line="199" w:lineRule="auto"/>
        <w:ind w:right="250" w:firstLineChars="250" w:firstLine="700"/>
        <w:jc w:val="right"/>
        <w:rPr>
          <w:sz w:val="28"/>
        </w:rPr>
      </w:pPr>
      <w:r>
        <w:rPr>
          <w:noProof/>
          <w:sz w:val="28"/>
          <w:lang w:eastAsia="zh-CN" w:bidi="mn-Mong-CN"/>
        </w:rPr>
        <w:drawing>
          <wp:inline distT="0" distB="0" distL="0" distR="0">
            <wp:extent cx="7562850" cy="10687050"/>
            <wp:effectExtent l="0" t="0" r="0" b="0"/>
            <wp:docPr id="1" name="Рисунок 1" descr="C:\Users\user\Pictures\2023-10-19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10-19\Scan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2BC0">
        <w:rPr>
          <w:sz w:val="28"/>
        </w:rPr>
        <w:lastRenderedPageBreak/>
        <w:t xml:space="preserve"> </w:t>
      </w:r>
      <w:bookmarkStart w:id="0" w:name="_GoBack"/>
      <w:bookmarkEnd w:id="0"/>
      <w:r w:rsidR="0056298F">
        <w:rPr>
          <w:sz w:val="28"/>
        </w:rPr>
        <w:t>«Утверждаю»</w:t>
      </w:r>
    </w:p>
    <w:p w:rsidR="003C4648" w:rsidRDefault="0056298F">
      <w:pPr>
        <w:wordWrap w:val="0"/>
        <w:spacing w:before="131" w:line="199" w:lineRule="auto"/>
        <w:ind w:right="250" w:firstLineChars="250" w:firstLine="700"/>
        <w:jc w:val="right"/>
        <w:rPr>
          <w:sz w:val="28"/>
        </w:rPr>
      </w:pPr>
      <w:r>
        <w:rPr>
          <w:sz w:val="28"/>
        </w:rPr>
        <w:t xml:space="preserve">Директор школы </w:t>
      </w:r>
    </w:p>
    <w:p w:rsidR="003C4648" w:rsidRDefault="0056298F">
      <w:pPr>
        <w:spacing w:before="131" w:line="199" w:lineRule="auto"/>
        <w:ind w:right="250" w:firstLineChars="250" w:firstLine="700"/>
        <w:jc w:val="right"/>
        <w:rPr>
          <w:sz w:val="28"/>
        </w:rPr>
      </w:pPr>
      <w:r>
        <w:rPr>
          <w:sz w:val="28"/>
        </w:rPr>
        <w:t>________</w:t>
      </w:r>
      <w:proofErr w:type="spellStart"/>
      <w:r>
        <w:rPr>
          <w:sz w:val="28"/>
        </w:rPr>
        <w:t>К.И.Манджиева</w:t>
      </w:r>
      <w:proofErr w:type="spellEnd"/>
    </w:p>
    <w:p w:rsidR="003C4648" w:rsidRDefault="0056298F">
      <w:pPr>
        <w:wordWrap w:val="0"/>
        <w:spacing w:before="131" w:line="199" w:lineRule="auto"/>
        <w:ind w:right="250" w:firstLineChars="250" w:firstLine="700"/>
        <w:jc w:val="right"/>
        <w:rPr>
          <w:sz w:val="28"/>
        </w:rPr>
      </w:pPr>
      <w:r>
        <w:rPr>
          <w:sz w:val="28"/>
        </w:rPr>
        <w:t>Приказ №57 от 30.08.2023 г.</w:t>
      </w:r>
    </w:p>
    <w:p w:rsidR="003C4648" w:rsidRDefault="003C4648">
      <w:pPr>
        <w:spacing w:before="131" w:line="199" w:lineRule="auto"/>
        <w:ind w:right="250" w:firstLineChars="250" w:firstLine="700"/>
        <w:jc w:val="right"/>
        <w:rPr>
          <w:sz w:val="28"/>
        </w:rPr>
      </w:pPr>
    </w:p>
    <w:p w:rsidR="003C4648" w:rsidRDefault="003C4648">
      <w:pPr>
        <w:ind w:left="1362" w:right="1415"/>
        <w:jc w:val="center"/>
        <w:rPr>
          <w:b/>
          <w:sz w:val="28"/>
        </w:rPr>
      </w:pPr>
    </w:p>
    <w:p w:rsidR="003C4648" w:rsidRDefault="0056298F">
      <w:pPr>
        <w:ind w:left="1362" w:right="1415"/>
        <w:jc w:val="center"/>
        <w:rPr>
          <w:b/>
          <w:sz w:val="28"/>
        </w:rPr>
      </w:pPr>
      <w:r>
        <w:rPr>
          <w:b/>
          <w:sz w:val="28"/>
        </w:rPr>
        <w:t xml:space="preserve">Комплексный план </w:t>
      </w:r>
    </w:p>
    <w:p w:rsidR="003C4648" w:rsidRDefault="0056298F">
      <w:pPr>
        <w:ind w:left="1362" w:right="1415"/>
        <w:jc w:val="center"/>
        <w:rPr>
          <w:b/>
          <w:sz w:val="28"/>
        </w:rPr>
      </w:pPr>
      <w:r>
        <w:rPr>
          <w:b/>
          <w:sz w:val="28"/>
        </w:rPr>
        <w:t xml:space="preserve">мероприятий по предотвращению кризисных ситуаций 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МКОУ «</w:t>
      </w:r>
      <w:proofErr w:type="spellStart"/>
      <w:r>
        <w:rPr>
          <w:b/>
          <w:sz w:val="28"/>
        </w:rPr>
        <w:t>Зургановская</w:t>
      </w:r>
      <w:proofErr w:type="spellEnd"/>
      <w:r>
        <w:rPr>
          <w:b/>
          <w:sz w:val="28"/>
        </w:rPr>
        <w:t xml:space="preserve"> СОШ»</w:t>
      </w:r>
      <w:r>
        <w:rPr>
          <w:b/>
          <w:spacing w:val="-1"/>
          <w:sz w:val="28"/>
        </w:rPr>
        <w:t xml:space="preserve">  МРМО РК</w:t>
      </w:r>
    </w:p>
    <w:p w:rsidR="003C4648" w:rsidRDefault="0056298F">
      <w:pPr>
        <w:spacing w:line="321" w:lineRule="exact"/>
        <w:ind w:left="923" w:right="902"/>
        <w:jc w:val="center"/>
        <w:rPr>
          <w:b/>
          <w:sz w:val="28"/>
        </w:rPr>
      </w:pPr>
      <w:r>
        <w:rPr>
          <w:b/>
          <w:sz w:val="28"/>
        </w:rPr>
        <w:t>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2023-2024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учебный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год</w:t>
      </w:r>
    </w:p>
    <w:p w:rsidR="003C4648" w:rsidRDefault="003C4648">
      <w:pPr>
        <w:pStyle w:val="a3"/>
        <w:spacing w:before="1"/>
        <w:ind w:left="0"/>
        <w:rPr>
          <w:b/>
          <w:sz w:val="28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7"/>
        <w:gridCol w:w="5387"/>
        <w:gridCol w:w="1829"/>
        <w:gridCol w:w="1718"/>
      </w:tblGrid>
      <w:tr w:rsidR="003C4648">
        <w:trPr>
          <w:trHeight w:val="633"/>
        </w:trPr>
        <w:tc>
          <w:tcPr>
            <w:tcW w:w="677" w:type="dxa"/>
          </w:tcPr>
          <w:p w:rsidR="003C4648" w:rsidRDefault="0056298F">
            <w:pPr>
              <w:pStyle w:val="TableParagraph"/>
              <w:spacing w:line="273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3C4648" w:rsidRDefault="0056298F">
            <w:pPr>
              <w:pStyle w:val="TableParagraph"/>
              <w:spacing w:before="41" w:line="240" w:lineRule="auto"/>
              <w:ind w:left="167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5387" w:type="dxa"/>
          </w:tcPr>
          <w:p w:rsidR="003C4648" w:rsidRDefault="0056298F">
            <w:pPr>
              <w:pStyle w:val="TableParagraph"/>
              <w:spacing w:line="273" w:lineRule="exact"/>
              <w:ind w:left="1920" w:right="19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829" w:type="dxa"/>
          </w:tcPr>
          <w:p w:rsidR="003C4648" w:rsidRDefault="0056298F">
            <w:pPr>
              <w:pStyle w:val="TableParagraph"/>
              <w:spacing w:line="273" w:lineRule="exact"/>
              <w:ind w:left="263" w:right="2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  <w:p w:rsidR="003C4648" w:rsidRDefault="0056298F">
            <w:pPr>
              <w:pStyle w:val="TableParagraph"/>
              <w:spacing w:before="41" w:line="240" w:lineRule="auto"/>
              <w:ind w:left="263" w:right="2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1718" w:type="dxa"/>
          </w:tcPr>
          <w:p w:rsidR="003C4648" w:rsidRDefault="0056298F">
            <w:pPr>
              <w:pStyle w:val="TableParagraph"/>
              <w:spacing w:line="273" w:lineRule="exact"/>
              <w:ind w:left="146" w:right="126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Ответственн</w:t>
            </w:r>
            <w:proofErr w:type="spellEnd"/>
          </w:p>
          <w:p w:rsidR="003C4648" w:rsidRDefault="0056298F">
            <w:pPr>
              <w:pStyle w:val="TableParagraph"/>
              <w:spacing w:before="41" w:line="240" w:lineRule="auto"/>
              <w:ind w:left="137" w:right="126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ый</w:t>
            </w:r>
            <w:proofErr w:type="spellEnd"/>
          </w:p>
        </w:tc>
      </w:tr>
      <w:tr w:rsidR="003C4648">
        <w:trPr>
          <w:trHeight w:val="316"/>
        </w:trPr>
        <w:tc>
          <w:tcPr>
            <w:tcW w:w="9611" w:type="dxa"/>
            <w:gridSpan w:val="4"/>
            <w:shd w:val="clear" w:color="auto" w:fill="E4E4E4"/>
          </w:tcPr>
          <w:p w:rsidR="003C4648" w:rsidRDefault="0056298F">
            <w:pPr>
              <w:pStyle w:val="TableParagraph"/>
              <w:spacing w:line="273" w:lineRule="exact"/>
              <w:ind w:left="883"/>
              <w:rPr>
                <w:b/>
                <w:sz w:val="24"/>
              </w:rPr>
            </w:pPr>
            <w:r>
              <w:rPr>
                <w:b/>
                <w:sz w:val="24"/>
              </w:rPr>
              <w:t>Нормативно-правовое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профилактики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кризисных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ситуаций</w:t>
            </w:r>
          </w:p>
        </w:tc>
      </w:tr>
      <w:tr w:rsidR="003C4648">
        <w:trPr>
          <w:trHeight w:val="1390"/>
        </w:trPr>
        <w:tc>
          <w:tcPr>
            <w:tcW w:w="677" w:type="dxa"/>
          </w:tcPr>
          <w:p w:rsidR="003C4648" w:rsidRDefault="0056298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7" w:type="dxa"/>
          </w:tcPr>
          <w:p w:rsidR="003C4648" w:rsidRDefault="0056298F">
            <w:pPr>
              <w:pStyle w:val="TableParagraph"/>
              <w:spacing w:line="240" w:lineRule="auto"/>
              <w:ind w:right="795"/>
              <w:rPr>
                <w:sz w:val="24"/>
              </w:rPr>
            </w:pPr>
            <w:r>
              <w:rPr>
                <w:sz w:val="24"/>
              </w:rPr>
              <w:t>Изучение ведомственных и инструктивных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документов федерального и регионального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уровней, регулирующих вопросы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предотвращению кризисных ситуаций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учреждении.</w:t>
            </w:r>
          </w:p>
        </w:tc>
        <w:tc>
          <w:tcPr>
            <w:tcW w:w="1829" w:type="dxa"/>
          </w:tcPr>
          <w:p w:rsidR="003C4648" w:rsidRDefault="0056298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1718" w:type="dxa"/>
          </w:tcPr>
          <w:p w:rsidR="003C4648" w:rsidRDefault="0056298F">
            <w:pPr>
              <w:pStyle w:val="TableParagraph"/>
              <w:spacing w:line="240" w:lineRule="auto"/>
              <w:ind w:left="111" w:right="194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Администрац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ия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3C4648">
        <w:trPr>
          <w:trHeight w:val="551"/>
        </w:trPr>
        <w:tc>
          <w:tcPr>
            <w:tcW w:w="677" w:type="dxa"/>
          </w:tcPr>
          <w:p w:rsidR="003C4648" w:rsidRDefault="0056298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387" w:type="dxa"/>
          </w:tcPr>
          <w:p w:rsidR="003C4648" w:rsidRDefault="0056298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приказа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кризисных</w:t>
            </w:r>
            <w:proofErr w:type="gramEnd"/>
          </w:p>
          <w:p w:rsidR="003C4648" w:rsidRDefault="0056298F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ситуаций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организации»</w:t>
            </w:r>
          </w:p>
        </w:tc>
        <w:tc>
          <w:tcPr>
            <w:tcW w:w="1829" w:type="dxa"/>
          </w:tcPr>
          <w:p w:rsidR="003C4648" w:rsidRDefault="0056298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Третья неделя</w:t>
            </w:r>
          </w:p>
          <w:p w:rsidR="003C4648" w:rsidRDefault="0056298F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1718" w:type="dxa"/>
          </w:tcPr>
          <w:p w:rsidR="003C4648" w:rsidRDefault="0056298F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3C4648">
        <w:trPr>
          <w:trHeight w:val="316"/>
        </w:trPr>
        <w:tc>
          <w:tcPr>
            <w:tcW w:w="9611" w:type="dxa"/>
            <w:gridSpan w:val="4"/>
            <w:shd w:val="clear" w:color="auto" w:fill="E4E4E4"/>
          </w:tcPr>
          <w:p w:rsidR="003C4648" w:rsidRDefault="0056298F">
            <w:pPr>
              <w:pStyle w:val="TableParagraph"/>
              <w:spacing w:line="273" w:lineRule="exact"/>
              <w:ind w:left="1126" w:right="1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Мониторинг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школы</w:t>
            </w:r>
          </w:p>
        </w:tc>
      </w:tr>
      <w:tr w:rsidR="003C4648">
        <w:trPr>
          <w:trHeight w:val="830"/>
        </w:trPr>
        <w:tc>
          <w:tcPr>
            <w:tcW w:w="677" w:type="dxa"/>
          </w:tcPr>
          <w:p w:rsidR="003C4648" w:rsidRDefault="0056298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87" w:type="dxa"/>
          </w:tcPr>
          <w:p w:rsidR="003C4648" w:rsidRDefault="0056298F">
            <w:pPr>
              <w:pStyle w:val="TableParagraph"/>
              <w:spacing w:line="237" w:lineRule="auto"/>
              <w:ind w:right="511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нуждающихся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незамедлительной</w:t>
            </w:r>
          </w:p>
          <w:p w:rsidR="003C4648" w:rsidRDefault="0056298F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помощи</w:t>
            </w:r>
          </w:p>
        </w:tc>
        <w:tc>
          <w:tcPr>
            <w:tcW w:w="1829" w:type="dxa"/>
          </w:tcPr>
          <w:p w:rsidR="003C4648" w:rsidRDefault="0056298F">
            <w:pPr>
              <w:pStyle w:val="TableParagraph"/>
              <w:spacing w:line="237" w:lineRule="auto"/>
              <w:ind w:right="607"/>
              <w:rPr>
                <w:sz w:val="24"/>
              </w:rPr>
            </w:pPr>
            <w:r>
              <w:rPr>
                <w:sz w:val="24"/>
              </w:rPr>
              <w:t>Сентябр</w:t>
            </w:r>
            <w:proofErr w:type="gramStart"/>
            <w:r>
              <w:rPr>
                <w:sz w:val="24"/>
              </w:rPr>
              <w:t>ь–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</w:p>
        </w:tc>
        <w:tc>
          <w:tcPr>
            <w:tcW w:w="1718" w:type="dxa"/>
          </w:tcPr>
          <w:p w:rsidR="003C4648" w:rsidRDefault="0056298F">
            <w:pPr>
              <w:pStyle w:val="TableParagraph"/>
              <w:spacing w:line="237" w:lineRule="auto"/>
              <w:ind w:left="111" w:right="286"/>
              <w:rPr>
                <w:sz w:val="24"/>
              </w:rPr>
            </w:pPr>
            <w:r>
              <w:rPr>
                <w:sz w:val="24"/>
              </w:rPr>
              <w:t xml:space="preserve">Зам </w:t>
            </w:r>
            <w:proofErr w:type="spellStart"/>
            <w:r>
              <w:rPr>
                <w:sz w:val="24"/>
              </w:rPr>
              <w:t>дир</w:t>
            </w:r>
            <w:proofErr w:type="spellEnd"/>
            <w:r>
              <w:rPr>
                <w:sz w:val="24"/>
              </w:rPr>
              <w:t xml:space="preserve"> по ВР</w:t>
            </w:r>
          </w:p>
        </w:tc>
      </w:tr>
      <w:tr w:rsidR="003C4648">
        <w:trPr>
          <w:trHeight w:val="494"/>
        </w:trPr>
        <w:tc>
          <w:tcPr>
            <w:tcW w:w="677" w:type="dxa"/>
          </w:tcPr>
          <w:p w:rsidR="003C4648" w:rsidRDefault="0056298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87" w:type="dxa"/>
          </w:tcPr>
          <w:p w:rsidR="003C4648" w:rsidRDefault="0056298F">
            <w:pPr>
              <w:pStyle w:val="TableParagraph"/>
              <w:spacing w:line="242" w:lineRule="auto"/>
              <w:ind w:right="349"/>
              <w:rPr>
                <w:sz w:val="24"/>
              </w:rPr>
            </w:pPr>
            <w:proofErr w:type="spellStart"/>
            <w:r>
              <w:rPr>
                <w:sz w:val="24"/>
              </w:rPr>
              <w:t>Самообследование</w:t>
            </w:r>
            <w:proofErr w:type="spellEnd"/>
            <w:r>
              <w:rPr>
                <w:sz w:val="24"/>
              </w:rPr>
              <w:t xml:space="preserve"> школьной среды на предмет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комфортности</w:t>
            </w:r>
          </w:p>
        </w:tc>
        <w:tc>
          <w:tcPr>
            <w:tcW w:w="1829" w:type="dxa"/>
          </w:tcPr>
          <w:p w:rsidR="003C4648" w:rsidRDefault="0056298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718" w:type="dxa"/>
          </w:tcPr>
          <w:p w:rsidR="003C4648" w:rsidRDefault="0056298F">
            <w:pPr>
              <w:pStyle w:val="TableParagraph"/>
              <w:spacing w:line="240" w:lineRule="auto"/>
              <w:ind w:left="111" w:right="194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Администрац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ия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3C4648">
        <w:trPr>
          <w:trHeight w:val="830"/>
        </w:trPr>
        <w:tc>
          <w:tcPr>
            <w:tcW w:w="677" w:type="dxa"/>
          </w:tcPr>
          <w:p w:rsidR="003C4648" w:rsidRDefault="0056298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87" w:type="dxa"/>
          </w:tcPr>
          <w:p w:rsidR="003C4648" w:rsidRDefault="0056298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Анонимное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  <w:p w:rsidR="003C4648" w:rsidRDefault="0056298F">
            <w:pPr>
              <w:pStyle w:val="TableParagraph"/>
              <w:spacing w:line="274" w:lineRule="exact"/>
              <w:ind w:right="1006"/>
              <w:rPr>
                <w:sz w:val="24"/>
              </w:rPr>
            </w:pPr>
            <w:r>
              <w:rPr>
                <w:sz w:val="24"/>
              </w:rPr>
              <w:t>5–11-го классов об опыте столкновения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кризисными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1829" w:type="dxa"/>
          </w:tcPr>
          <w:p w:rsidR="003C4648" w:rsidRDefault="0056298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718" w:type="dxa"/>
          </w:tcPr>
          <w:p w:rsidR="003C4648" w:rsidRDefault="0056298F">
            <w:pPr>
              <w:pStyle w:val="TableParagraph"/>
              <w:spacing w:line="242" w:lineRule="auto"/>
              <w:ind w:left="111" w:right="635"/>
              <w:rPr>
                <w:sz w:val="24"/>
              </w:rPr>
            </w:pPr>
            <w:r>
              <w:rPr>
                <w:sz w:val="24"/>
              </w:rPr>
              <w:t xml:space="preserve">Зам </w:t>
            </w:r>
            <w:proofErr w:type="spellStart"/>
            <w:r>
              <w:rPr>
                <w:sz w:val="24"/>
              </w:rPr>
              <w:t>дир</w:t>
            </w:r>
            <w:proofErr w:type="spellEnd"/>
            <w:r>
              <w:rPr>
                <w:sz w:val="24"/>
              </w:rPr>
              <w:t xml:space="preserve"> по ВР</w:t>
            </w:r>
          </w:p>
        </w:tc>
      </w:tr>
      <w:tr w:rsidR="003C4648">
        <w:trPr>
          <w:trHeight w:val="551"/>
        </w:trPr>
        <w:tc>
          <w:tcPr>
            <w:tcW w:w="677" w:type="dxa"/>
          </w:tcPr>
          <w:p w:rsidR="003C4648" w:rsidRDefault="0056298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387" w:type="dxa"/>
          </w:tcPr>
          <w:p w:rsidR="003C4648" w:rsidRDefault="0056298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3C4648" w:rsidRDefault="005629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школы</w:t>
            </w:r>
          </w:p>
        </w:tc>
        <w:tc>
          <w:tcPr>
            <w:tcW w:w="1829" w:type="dxa"/>
          </w:tcPr>
          <w:p w:rsidR="003C4648" w:rsidRDefault="0056298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718" w:type="dxa"/>
          </w:tcPr>
          <w:p w:rsidR="003C4648" w:rsidRDefault="0056298F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3C4648" w:rsidRDefault="0056298F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3C4648">
        <w:trPr>
          <w:trHeight w:val="508"/>
        </w:trPr>
        <w:tc>
          <w:tcPr>
            <w:tcW w:w="677" w:type="dxa"/>
          </w:tcPr>
          <w:p w:rsidR="003C4648" w:rsidRDefault="0056298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387" w:type="dxa"/>
          </w:tcPr>
          <w:p w:rsidR="003C4648" w:rsidRDefault="0056298F">
            <w:pPr>
              <w:pStyle w:val="TableParagraph"/>
              <w:spacing w:line="237" w:lineRule="auto"/>
              <w:ind w:right="845"/>
              <w:rPr>
                <w:sz w:val="24"/>
              </w:rPr>
            </w:pPr>
            <w:r>
              <w:rPr>
                <w:sz w:val="24"/>
              </w:rPr>
              <w:t>Диагностика взаимоотношений в 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(анкетирование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педагогов)</w:t>
            </w:r>
          </w:p>
        </w:tc>
        <w:tc>
          <w:tcPr>
            <w:tcW w:w="1829" w:type="dxa"/>
          </w:tcPr>
          <w:p w:rsidR="003C4648" w:rsidRDefault="0056298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718" w:type="dxa"/>
          </w:tcPr>
          <w:p w:rsidR="003C4648" w:rsidRDefault="0056298F">
            <w:pPr>
              <w:pStyle w:val="TableParagraph"/>
              <w:spacing w:line="240" w:lineRule="auto"/>
              <w:ind w:left="111" w:right="339"/>
              <w:rPr>
                <w:sz w:val="24"/>
              </w:rPr>
            </w:pPr>
            <w:r>
              <w:rPr>
                <w:sz w:val="24"/>
              </w:rPr>
              <w:t xml:space="preserve">Зам </w:t>
            </w:r>
            <w:proofErr w:type="spellStart"/>
            <w:r>
              <w:rPr>
                <w:sz w:val="24"/>
              </w:rPr>
              <w:t>дир</w:t>
            </w:r>
            <w:proofErr w:type="spellEnd"/>
            <w:r>
              <w:rPr>
                <w:sz w:val="24"/>
              </w:rPr>
              <w:t xml:space="preserve"> по ВР</w:t>
            </w:r>
          </w:p>
        </w:tc>
      </w:tr>
      <w:tr w:rsidR="003C4648">
        <w:trPr>
          <w:trHeight w:val="626"/>
        </w:trPr>
        <w:tc>
          <w:tcPr>
            <w:tcW w:w="677" w:type="dxa"/>
          </w:tcPr>
          <w:p w:rsidR="003C4648" w:rsidRDefault="0056298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87" w:type="dxa"/>
          </w:tcPr>
          <w:p w:rsidR="003C4648" w:rsidRDefault="0056298F">
            <w:pPr>
              <w:pStyle w:val="TableParagraph"/>
              <w:spacing w:line="237" w:lineRule="auto"/>
              <w:ind w:right="43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предотвращению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кризисных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</w:tc>
        <w:tc>
          <w:tcPr>
            <w:tcW w:w="1829" w:type="dxa"/>
          </w:tcPr>
          <w:p w:rsidR="003C4648" w:rsidRDefault="0056298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718" w:type="dxa"/>
          </w:tcPr>
          <w:p w:rsidR="003C4648" w:rsidRDefault="0056298F">
            <w:pPr>
              <w:pStyle w:val="TableParagraph"/>
              <w:spacing w:line="240" w:lineRule="auto"/>
              <w:ind w:left="111" w:right="106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иректора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3C4648">
        <w:trPr>
          <w:trHeight w:val="277"/>
        </w:trPr>
        <w:tc>
          <w:tcPr>
            <w:tcW w:w="677" w:type="dxa"/>
          </w:tcPr>
          <w:p w:rsidR="003C4648" w:rsidRDefault="0056298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387" w:type="dxa"/>
          </w:tcPr>
          <w:p w:rsidR="003C4648" w:rsidRDefault="0056298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Диагностическая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уровней</w:t>
            </w:r>
          </w:p>
        </w:tc>
        <w:tc>
          <w:tcPr>
            <w:tcW w:w="1829" w:type="dxa"/>
          </w:tcPr>
          <w:p w:rsidR="003C4648" w:rsidRDefault="0056298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Сентябрь-</w:t>
            </w:r>
          </w:p>
        </w:tc>
        <w:tc>
          <w:tcPr>
            <w:tcW w:w="1718" w:type="dxa"/>
          </w:tcPr>
          <w:p w:rsidR="003C4648" w:rsidRDefault="0056298F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</w:tc>
      </w:tr>
      <w:tr w:rsidR="003C4648">
        <w:trPr>
          <w:trHeight w:val="551"/>
        </w:trPr>
        <w:tc>
          <w:tcPr>
            <w:tcW w:w="677" w:type="dxa"/>
          </w:tcPr>
          <w:p w:rsidR="003C4648" w:rsidRDefault="003C4648">
            <w:pPr>
              <w:pStyle w:val="TableParagraph"/>
              <w:spacing w:line="240" w:lineRule="auto"/>
              <w:ind w:left="0"/>
            </w:pPr>
          </w:p>
        </w:tc>
        <w:tc>
          <w:tcPr>
            <w:tcW w:w="5387" w:type="dxa"/>
          </w:tcPr>
          <w:p w:rsidR="003C4648" w:rsidRDefault="005629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воспитанности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</w:tc>
        <w:tc>
          <w:tcPr>
            <w:tcW w:w="1829" w:type="dxa"/>
          </w:tcPr>
          <w:p w:rsidR="003C4648" w:rsidRDefault="005629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718" w:type="dxa"/>
          </w:tcPr>
          <w:p w:rsidR="003C4648" w:rsidRDefault="0056298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3C4648" w:rsidRDefault="0056298F">
            <w:pPr>
              <w:pStyle w:val="TableParagraph"/>
              <w:spacing w:before="2"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3C4648">
        <w:trPr>
          <w:trHeight w:val="321"/>
        </w:trPr>
        <w:tc>
          <w:tcPr>
            <w:tcW w:w="9611" w:type="dxa"/>
            <w:gridSpan w:val="4"/>
            <w:shd w:val="clear" w:color="auto" w:fill="E4E4E4"/>
          </w:tcPr>
          <w:p w:rsidR="003C4648" w:rsidRDefault="0056298F">
            <w:pPr>
              <w:pStyle w:val="TableParagraph"/>
              <w:spacing w:line="267" w:lineRule="exact"/>
              <w:ind w:left="1129" w:right="1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профилактики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кризисных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ситуаций</w:t>
            </w:r>
          </w:p>
        </w:tc>
      </w:tr>
      <w:tr w:rsidR="003C4648">
        <w:trPr>
          <w:trHeight w:val="1377"/>
        </w:trPr>
        <w:tc>
          <w:tcPr>
            <w:tcW w:w="677" w:type="dxa"/>
          </w:tcPr>
          <w:p w:rsidR="003C4648" w:rsidRDefault="005629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387" w:type="dxa"/>
          </w:tcPr>
          <w:p w:rsidR="003C4648" w:rsidRDefault="0056298F">
            <w:pPr>
              <w:pStyle w:val="TableParagraph"/>
              <w:spacing w:line="240" w:lineRule="auto"/>
              <w:ind w:right="1217"/>
              <w:jc w:val="both"/>
              <w:rPr>
                <w:sz w:val="24"/>
              </w:rPr>
            </w:pPr>
            <w:r>
              <w:rPr>
                <w:sz w:val="24"/>
              </w:rPr>
              <w:t>Совещания с различными категориями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 по вопросам профилактики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кризисных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ситуаций:</w:t>
            </w:r>
          </w:p>
          <w:p w:rsidR="003C4648" w:rsidRDefault="0056298F">
            <w:pPr>
              <w:pStyle w:val="TableParagraph"/>
              <w:numPr>
                <w:ilvl w:val="0"/>
                <w:numId w:val="1"/>
              </w:numPr>
              <w:tabs>
                <w:tab w:val="left" w:pos="999"/>
              </w:tabs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персонал;</w:t>
            </w:r>
          </w:p>
          <w:p w:rsidR="003C4648" w:rsidRDefault="0056298F">
            <w:pPr>
              <w:pStyle w:val="TableParagraph"/>
              <w:numPr>
                <w:ilvl w:val="0"/>
                <w:numId w:val="1"/>
              </w:numPr>
              <w:tabs>
                <w:tab w:val="left" w:pos="999"/>
              </w:tabs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технический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персонал</w:t>
            </w:r>
          </w:p>
        </w:tc>
        <w:tc>
          <w:tcPr>
            <w:tcW w:w="1829" w:type="dxa"/>
          </w:tcPr>
          <w:p w:rsidR="003C4648" w:rsidRDefault="005629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1718" w:type="dxa"/>
          </w:tcPr>
          <w:p w:rsidR="003C4648" w:rsidRDefault="0056298F">
            <w:pPr>
              <w:pStyle w:val="TableParagraph"/>
              <w:spacing w:line="237" w:lineRule="auto"/>
              <w:ind w:left="111" w:right="292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3C4648">
        <w:trPr>
          <w:trHeight w:val="1103"/>
        </w:trPr>
        <w:tc>
          <w:tcPr>
            <w:tcW w:w="677" w:type="dxa"/>
          </w:tcPr>
          <w:p w:rsidR="003C4648" w:rsidRDefault="005629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387" w:type="dxa"/>
          </w:tcPr>
          <w:p w:rsidR="003C4648" w:rsidRDefault="0056298F">
            <w:pPr>
              <w:pStyle w:val="TableParagraph"/>
              <w:spacing w:line="240" w:lineRule="auto"/>
              <w:ind w:right="394"/>
              <w:rPr>
                <w:sz w:val="24"/>
              </w:rPr>
            </w:pPr>
            <w:r>
              <w:rPr>
                <w:sz w:val="24"/>
              </w:rPr>
              <w:t>Обсуждение и принятие правил поведения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классах, оформление правил в виде наглядного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стенда</w:t>
            </w:r>
          </w:p>
        </w:tc>
        <w:tc>
          <w:tcPr>
            <w:tcW w:w="1829" w:type="dxa"/>
          </w:tcPr>
          <w:p w:rsidR="003C4648" w:rsidRDefault="005629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1718" w:type="dxa"/>
          </w:tcPr>
          <w:p w:rsidR="003C4648" w:rsidRDefault="0056298F">
            <w:pPr>
              <w:pStyle w:val="TableParagraph"/>
              <w:spacing w:line="240" w:lineRule="auto"/>
              <w:ind w:left="111" w:righ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3C4648">
        <w:trPr>
          <w:trHeight w:val="763"/>
        </w:trPr>
        <w:tc>
          <w:tcPr>
            <w:tcW w:w="677" w:type="dxa"/>
          </w:tcPr>
          <w:p w:rsidR="003C4648" w:rsidRDefault="005629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14</w:t>
            </w:r>
          </w:p>
        </w:tc>
        <w:tc>
          <w:tcPr>
            <w:tcW w:w="5387" w:type="dxa"/>
          </w:tcPr>
          <w:p w:rsidR="003C4648" w:rsidRDefault="0056298F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«почты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доверия»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(установка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 ящиков) для сообщения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кризисных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  <w:tc>
          <w:tcPr>
            <w:tcW w:w="1829" w:type="dxa"/>
          </w:tcPr>
          <w:p w:rsidR="003C4648" w:rsidRDefault="005629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1718" w:type="dxa"/>
          </w:tcPr>
          <w:p w:rsidR="003C4648" w:rsidRDefault="0056298F">
            <w:pPr>
              <w:pStyle w:val="TableParagraph"/>
              <w:spacing w:line="240" w:lineRule="auto"/>
              <w:ind w:left="111" w:right="575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3C4648" w:rsidRDefault="0056298F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3C4648">
        <w:trPr>
          <w:trHeight w:val="1091"/>
        </w:trPr>
        <w:tc>
          <w:tcPr>
            <w:tcW w:w="677" w:type="dxa"/>
          </w:tcPr>
          <w:p w:rsidR="003C4648" w:rsidRDefault="005629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387" w:type="dxa"/>
          </w:tcPr>
          <w:p w:rsidR="003C4648" w:rsidRDefault="0056298F">
            <w:pPr>
              <w:pStyle w:val="TableParagraph"/>
              <w:spacing w:line="240" w:lineRule="auto"/>
              <w:ind w:right="498"/>
              <w:rPr>
                <w:sz w:val="24"/>
              </w:rPr>
            </w:pPr>
            <w:r>
              <w:rPr>
                <w:sz w:val="24"/>
              </w:rPr>
              <w:t>Размещение материалов по 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противодействия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терроризму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идеологии,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угрозе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теракта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</w:p>
        </w:tc>
        <w:tc>
          <w:tcPr>
            <w:tcW w:w="1829" w:type="dxa"/>
          </w:tcPr>
          <w:p w:rsidR="003C4648" w:rsidRDefault="0056298F">
            <w:pPr>
              <w:pStyle w:val="TableParagraph"/>
              <w:spacing w:line="242" w:lineRule="auto"/>
              <w:ind w:right="391"/>
              <w:rPr>
                <w:sz w:val="24"/>
              </w:rPr>
            </w:pPr>
            <w:r>
              <w:rPr>
                <w:sz w:val="24"/>
              </w:rPr>
              <w:t>постоянно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18" w:type="dxa"/>
          </w:tcPr>
          <w:p w:rsidR="003C4648" w:rsidRDefault="0056298F">
            <w:pPr>
              <w:pStyle w:val="TableParagraph"/>
              <w:spacing w:line="240" w:lineRule="auto"/>
              <w:ind w:left="111" w:right="104"/>
              <w:rPr>
                <w:sz w:val="24"/>
              </w:rPr>
            </w:pPr>
            <w:proofErr w:type="gramStart"/>
            <w:r>
              <w:rPr>
                <w:sz w:val="24"/>
              </w:rPr>
              <w:t>Ответственны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 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  <w:r>
              <w:rPr>
                <w:spacing w:val="1"/>
                <w:sz w:val="24"/>
              </w:rPr>
              <w:t xml:space="preserve"> </w:t>
            </w:r>
          </w:p>
        </w:tc>
      </w:tr>
      <w:tr w:rsidR="003C4648">
        <w:trPr>
          <w:trHeight w:val="1934"/>
        </w:trPr>
        <w:tc>
          <w:tcPr>
            <w:tcW w:w="677" w:type="dxa"/>
          </w:tcPr>
          <w:p w:rsidR="003C4648" w:rsidRDefault="005629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387" w:type="dxa"/>
          </w:tcPr>
          <w:p w:rsidR="003C4648" w:rsidRDefault="0056298F">
            <w:pPr>
              <w:pStyle w:val="TableParagraph"/>
              <w:spacing w:line="242" w:lineRule="auto"/>
              <w:ind w:right="623"/>
              <w:rPr>
                <w:sz w:val="24"/>
              </w:rPr>
            </w:pPr>
            <w:r>
              <w:rPr>
                <w:sz w:val="24"/>
              </w:rPr>
              <w:t>Подготовка методических рекомендаций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педагогов:</w:t>
            </w:r>
          </w:p>
          <w:p w:rsidR="003C4648" w:rsidRDefault="0056298F">
            <w:pPr>
              <w:pStyle w:val="TableParagraph"/>
              <w:numPr>
                <w:ilvl w:val="0"/>
                <w:numId w:val="2"/>
              </w:numPr>
              <w:tabs>
                <w:tab w:val="left" w:pos="293"/>
              </w:tabs>
              <w:spacing w:line="240" w:lineRule="auto"/>
              <w:ind w:right="704" w:firstLine="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социально-психологического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климата в ученическом, педагогическом,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коллективах;</w:t>
            </w:r>
          </w:p>
          <w:p w:rsidR="003C4648" w:rsidRDefault="0056298F">
            <w:pPr>
              <w:pStyle w:val="TableParagraph"/>
              <w:numPr>
                <w:ilvl w:val="0"/>
                <w:numId w:val="2"/>
              </w:numPr>
              <w:tabs>
                <w:tab w:val="left" w:pos="293"/>
              </w:tabs>
              <w:spacing w:line="274" w:lineRule="exact"/>
              <w:ind w:right="278" w:firstLine="0"/>
              <w:rPr>
                <w:sz w:val="24"/>
              </w:rPr>
            </w:pPr>
            <w:r>
              <w:rPr>
                <w:sz w:val="24"/>
              </w:rPr>
              <w:t>по распознаванию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кризисных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</w:p>
        </w:tc>
        <w:tc>
          <w:tcPr>
            <w:tcW w:w="1829" w:type="dxa"/>
          </w:tcPr>
          <w:p w:rsidR="003C4648" w:rsidRDefault="005629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718" w:type="dxa"/>
          </w:tcPr>
          <w:p w:rsidR="003C4648" w:rsidRDefault="0056298F">
            <w:pPr>
              <w:pStyle w:val="TableParagraph"/>
              <w:spacing w:line="242" w:lineRule="auto"/>
              <w:ind w:left="111" w:right="93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иректора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3C4648">
        <w:trPr>
          <w:trHeight w:val="1377"/>
        </w:trPr>
        <w:tc>
          <w:tcPr>
            <w:tcW w:w="677" w:type="dxa"/>
          </w:tcPr>
          <w:p w:rsidR="003C4648" w:rsidRDefault="005629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387" w:type="dxa"/>
          </w:tcPr>
          <w:p w:rsidR="003C4648" w:rsidRDefault="0056298F">
            <w:pPr>
              <w:pStyle w:val="TableParagraph"/>
              <w:spacing w:line="240" w:lineRule="auto"/>
              <w:ind w:right="121"/>
              <w:rPr>
                <w:sz w:val="24"/>
              </w:rPr>
            </w:pPr>
            <w:proofErr w:type="gramStart"/>
            <w:r>
              <w:rPr>
                <w:sz w:val="24"/>
              </w:rPr>
              <w:t>Обновление стендов в вестибюлях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антитеррористической безопасности, действиям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чрезвычайных ситуациях и оказанию 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(номера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телефонов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вызова</w:t>
            </w:r>
            <w:proofErr w:type="gramEnd"/>
          </w:p>
          <w:p w:rsidR="003C4648" w:rsidRDefault="0056298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экстренных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служб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829" w:type="dxa"/>
          </w:tcPr>
          <w:p w:rsidR="003C4648" w:rsidRDefault="005629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718" w:type="dxa"/>
          </w:tcPr>
          <w:p w:rsidR="003C4648" w:rsidRDefault="0056298F">
            <w:pPr>
              <w:pStyle w:val="TableParagraph"/>
              <w:spacing w:line="240" w:lineRule="auto"/>
              <w:ind w:left="0" w:right="300"/>
              <w:rPr>
                <w:sz w:val="24"/>
              </w:rPr>
            </w:pPr>
            <w:r>
              <w:rPr>
                <w:sz w:val="24"/>
              </w:rPr>
              <w:t xml:space="preserve">Зам </w:t>
            </w:r>
            <w:proofErr w:type="spellStart"/>
            <w:r>
              <w:rPr>
                <w:sz w:val="24"/>
              </w:rPr>
              <w:t>дир</w:t>
            </w:r>
            <w:proofErr w:type="spellEnd"/>
            <w:r>
              <w:rPr>
                <w:sz w:val="24"/>
              </w:rPr>
              <w:t xml:space="preserve"> по ВР</w:t>
            </w:r>
          </w:p>
        </w:tc>
      </w:tr>
      <w:tr w:rsidR="003C4648">
        <w:trPr>
          <w:trHeight w:val="758"/>
        </w:trPr>
        <w:tc>
          <w:tcPr>
            <w:tcW w:w="677" w:type="dxa"/>
          </w:tcPr>
          <w:p w:rsidR="003C4648" w:rsidRDefault="005629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387" w:type="dxa"/>
          </w:tcPr>
          <w:p w:rsidR="003C4648" w:rsidRDefault="0056298F">
            <w:pPr>
              <w:pStyle w:val="TableParagraph"/>
              <w:spacing w:line="242" w:lineRule="auto"/>
              <w:ind w:right="107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буклетов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дружбу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взаимопомощь!»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  <w:r>
              <w:rPr>
                <w:sz w:val="24"/>
              </w:rPr>
              <w:t xml:space="preserve"> обучающихся</w:t>
            </w:r>
            <w:r>
              <w:rPr>
                <w:sz w:val="24"/>
                <w:vertAlign w:val="superscript"/>
              </w:rPr>
              <w:t>.</w:t>
            </w:r>
          </w:p>
        </w:tc>
        <w:tc>
          <w:tcPr>
            <w:tcW w:w="1829" w:type="dxa"/>
          </w:tcPr>
          <w:p w:rsidR="003C4648" w:rsidRDefault="005629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718" w:type="dxa"/>
          </w:tcPr>
          <w:p w:rsidR="003C4648" w:rsidRDefault="0056298F">
            <w:pPr>
              <w:pStyle w:val="TableParagraph"/>
              <w:spacing w:line="276" w:lineRule="auto"/>
              <w:ind w:left="111" w:right="339"/>
              <w:rPr>
                <w:sz w:val="24"/>
              </w:rPr>
            </w:pPr>
            <w:r>
              <w:rPr>
                <w:sz w:val="24"/>
              </w:rPr>
              <w:t xml:space="preserve">Зам </w:t>
            </w:r>
            <w:proofErr w:type="spellStart"/>
            <w:r>
              <w:rPr>
                <w:sz w:val="24"/>
              </w:rPr>
              <w:t>дир</w:t>
            </w:r>
            <w:proofErr w:type="spellEnd"/>
            <w:r>
              <w:rPr>
                <w:sz w:val="24"/>
              </w:rPr>
              <w:t xml:space="preserve"> по ВР</w:t>
            </w:r>
          </w:p>
        </w:tc>
      </w:tr>
      <w:tr w:rsidR="003C4648">
        <w:trPr>
          <w:trHeight w:val="1655"/>
        </w:trPr>
        <w:tc>
          <w:tcPr>
            <w:tcW w:w="677" w:type="dxa"/>
          </w:tcPr>
          <w:p w:rsidR="003C4648" w:rsidRDefault="005629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387" w:type="dxa"/>
          </w:tcPr>
          <w:p w:rsidR="003C4648" w:rsidRDefault="0056298F">
            <w:pPr>
              <w:pStyle w:val="TableParagraph"/>
              <w:spacing w:line="240" w:lineRule="auto"/>
              <w:ind w:right="698"/>
              <w:rPr>
                <w:sz w:val="23"/>
              </w:rPr>
            </w:pPr>
            <w:r>
              <w:rPr>
                <w:sz w:val="23"/>
              </w:rPr>
              <w:t>Оформление уголка с информацией 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противодействию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терроризма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его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идеологии</w:t>
            </w:r>
          </w:p>
        </w:tc>
        <w:tc>
          <w:tcPr>
            <w:tcW w:w="1829" w:type="dxa"/>
          </w:tcPr>
          <w:p w:rsidR="003C4648" w:rsidRDefault="005629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718" w:type="dxa"/>
          </w:tcPr>
          <w:p w:rsidR="003C4648" w:rsidRDefault="0056298F">
            <w:pPr>
              <w:pStyle w:val="TableParagraph"/>
              <w:spacing w:line="240" w:lineRule="auto"/>
              <w:ind w:left="111" w:right="93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иректора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актив,</w:t>
            </w:r>
          </w:p>
          <w:p w:rsidR="003C4648" w:rsidRDefault="0056298F">
            <w:pPr>
              <w:pStyle w:val="TableParagraph"/>
              <w:spacing w:line="274" w:lineRule="exact"/>
              <w:ind w:left="111" w:right="165"/>
              <w:rPr>
                <w:sz w:val="24"/>
              </w:rPr>
            </w:pPr>
            <w:r>
              <w:rPr>
                <w:sz w:val="24"/>
              </w:rPr>
              <w:t>родительский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</w:t>
            </w:r>
          </w:p>
        </w:tc>
      </w:tr>
      <w:tr w:rsidR="003C4648">
        <w:trPr>
          <w:trHeight w:val="1104"/>
        </w:trPr>
        <w:tc>
          <w:tcPr>
            <w:tcW w:w="677" w:type="dxa"/>
          </w:tcPr>
          <w:p w:rsidR="003C4648" w:rsidRDefault="005629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387" w:type="dxa"/>
          </w:tcPr>
          <w:p w:rsidR="003C4648" w:rsidRDefault="0056298F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старшеклассников</w:t>
            </w:r>
          </w:p>
          <w:p w:rsidR="003C4648" w:rsidRDefault="0056298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команда!»</w:t>
            </w:r>
          </w:p>
        </w:tc>
        <w:tc>
          <w:tcPr>
            <w:tcW w:w="1829" w:type="dxa"/>
          </w:tcPr>
          <w:p w:rsidR="003C4648" w:rsidRDefault="005629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718" w:type="dxa"/>
          </w:tcPr>
          <w:p w:rsidR="003C4648" w:rsidRDefault="0056298F">
            <w:pPr>
              <w:pStyle w:val="TableParagraph"/>
              <w:spacing w:line="237" w:lineRule="auto"/>
              <w:ind w:left="111" w:right="93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иректора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3C4648" w:rsidRDefault="0056298F">
            <w:pPr>
              <w:pStyle w:val="TableParagraph"/>
              <w:spacing w:line="274" w:lineRule="exact"/>
              <w:ind w:left="111" w:right="276"/>
              <w:rPr>
                <w:sz w:val="24"/>
              </w:rPr>
            </w:pPr>
            <w:r>
              <w:rPr>
                <w:spacing w:val="-1"/>
                <w:sz w:val="24"/>
              </w:rPr>
              <w:t>ученический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</w:t>
            </w:r>
          </w:p>
        </w:tc>
      </w:tr>
      <w:tr w:rsidR="003C4648">
        <w:trPr>
          <w:trHeight w:val="551"/>
        </w:trPr>
        <w:tc>
          <w:tcPr>
            <w:tcW w:w="677" w:type="dxa"/>
          </w:tcPr>
          <w:p w:rsidR="003C4648" w:rsidRDefault="005629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387" w:type="dxa"/>
          </w:tcPr>
          <w:p w:rsidR="003C4648" w:rsidRDefault="0056298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Выступление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общешкольном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родительском</w:t>
            </w:r>
          </w:p>
          <w:p w:rsidR="003C4648" w:rsidRDefault="0056298F">
            <w:pPr>
              <w:pStyle w:val="TableParagraph"/>
              <w:spacing w:line="270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собрании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кризисных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829" w:type="dxa"/>
          </w:tcPr>
          <w:p w:rsidR="003C4648" w:rsidRDefault="005629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718" w:type="dxa"/>
          </w:tcPr>
          <w:p w:rsidR="003C4648" w:rsidRDefault="0056298F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иректора</w:t>
            </w:r>
            <w:proofErr w:type="spellEnd"/>
          </w:p>
          <w:p w:rsidR="003C4648" w:rsidRDefault="0056298F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</w:tc>
      </w:tr>
      <w:tr w:rsidR="003C4648">
        <w:trPr>
          <w:trHeight w:val="892"/>
        </w:trPr>
        <w:tc>
          <w:tcPr>
            <w:tcW w:w="677" w:type="dxa"/>
          </w:tcPr>
          <w:p w:rsidR="003C4648" w:rsidRDefault="003C464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387" w:type="dxa"/>
          </w:tcPr>
          <w:p w:rsidR="003C4648" w:rsidRDefault="0056298F">
            <w:pPr>
              <w:pStyle w:val="TableParagraph"/>
              <w:spacing w:line="242" w:lineRule="auto"/>
              <w:ind w:right="682"/>
              <w:rPr>
                <w:sz w:val="24"/>
              </w:rPr>
            </w:pPr>
            <w:proofErr w:type="gramStart"/>
            <w:r>
              <w:rPr>
                <w:sz w:val="24"/>
              </w:rPr>
              <w:t>обеспечении</w:t>
            </w:r>
            <w:proofErr w:type="gramEnd"/>
            <w:r>
              <w:rPr>
                <w:sz w:val="24"/>
              </w:rPr>
              <w:t xml:space="preserve"> психологической безопасности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829" w:type="dxa"/>
          </w:tcPr>
          <w:p w:rsidR="003C4648" w:rsidRDefault="003C464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18" w:type="dxa"/>
          </w:tcPr>
          <w:p w:rsidR="003C4648" w:rsidRDefault="003C4648">
            <w:pPr>
              <w:pStyle w:val="TableParagraph"/>
              <w:spacing w:line="240" w:lineRule="auto"/>
              <w:ind w:left="111" w:right="194"/>
              <w:rPr>
                <w:sz w:val="24"/>
              </w:rPr>
            </w:pPr>
          </w:p>
          <w:p w:rsidR="003C4648" w:rsidRDefault="0056298F">
            <w:pPr>
              <w:pStyle w:val="TableParagraph"/>
              <w:spacing w:line="274" w:lineRule="exact"/>
              <w:ind w:left="111" w:right="165"/>
              <w:rPr>
                <w:sz w:val="24"/>
              </w:rPr>
            </w:pPr>
            <w:r>
              <w:rPr>
                <w:sz w:val="24"/>
              </w:rPr>
              <w:t>родительский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</w:t>
            </w:r>
          </w:p>
        </w:tc>
      </w:tr>
      <w:tr w:rsidR="003C4648">
        <w:trPr>
          <w:trHeight w:val="316"/>
        </w:trPr>
        <w:tc>
          <w:tcPr>
            <w:tcW w:w="9611" w:type="dxa"/>
            <w:gridSpan w:val="4"/>
            <w:shd w:val="clear" w:color="auto" w:fill="E4E4E4"/>
          </w:tcPr>
          <w:p w:rsidR="003C4648" w:rsidRDefault="0056298F">
            <w:pPr>
              <w:pStyle w:val="TableParagraph"/>
              <w:spacing w:line="267" w:lineRule="exact"/>
              <w:ind w:left="1129" w:right="1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 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другим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персоналом</w:t>
            </w:r>
          </w:p>
        </w:tc>
      </w:tr>
      <w:tr w:rsidR="003C4648">
        <w:trPr>
          <w:trHeight w:val="1103"/>
        </w:trPr>
        <w:tc>
          <w:tcPr>
            <w:tcW w:w="677" w:type="dxa"/>
          </w:tcPr>
          <w:p w:rsidR="003C4648" w:rsidRDefault="005629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387" w:type="dxa"/>
          </w:tcPr>
          <w:p w:rsidR="003C4648" w:rsidRDefault="0056298F">
            <w:pPr>
              <w:pStyle w:val="TableParagraph"/>
              <w:spacing w:line="240" w:lineRule="auto"/>
              <w:ind w:right="234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семинаров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формированию доброжелательного климата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мерам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реагирования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случае его</w:t>
            </w:r>
          </w:p>
          <w:p w:rsidR="003C4648" w:rsidRDefault="0056298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нарушения</w:t>
            </w:r>
          </w:p>
        </w:tc>
        <w:tc>
          <w:tcPr>
            <w:tcW w:w="1829" w:type="dxa"/>
          </w:tcPr>
          <w:p w:rsidR="003C4648" w:rsidRDefault="0056298F">
            <w:pPr>
              <w:pStyle w:val="TableParagraph"/>
              <w:spacing w:line="242" w:lineRule="auto"/>
              <w:ind w:right="699"/>
              <w:rPr>
                <w:sz w:val="24"/>
              </w:rPr>
            </w:pPr>
            <w:r>
              <w:rPr>
                <w:sz w:val="24"/>
              </w:rPr>
              <w:t>Осенние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каникулы</w:t>
            </w:r>
          </w:p>
        </w:tc>
        <w:tc>
          <w:tcPr>
            <w:tcW w:w="1718" w:type="dxa"/>
          </w:tcPr>
          <w:p w:rsidR="003C4648" w:rsidRDefault="0056298F">
            <w:pPr>
              <w:pStyle w:val="TableParagraph"/>
              <w:spacing w:line="242" w:lineRule="auto"/>
              <w:ind w:left="111" w:right="93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иректора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3C4648">
        <w:trPr>
          <w:trHeight w:val="1104"/>
        </w:trPr>
        <w:tc>
          <w:tcPr>
            <w:tcW w:w="677" w:type="dxa"/>
          </w:tcPr>
          <w:p w:rsidR="003C4648" w:rsidRDefault="005629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5387" w:type="dxa"/>
          </w:tcPr>
          <w:p w:rsidR="003C4648" w:rsidRDefault="0056298F">
            <w:pPr>
              <w:pStyle w:val="TableParagraph"/>
              <w:spacing w:line="240" w:lineRule="auto"/>
              <w:ind w:right="725"/>
              <w:rPr>
                <w:sz w:val="24"/>
              </w:rPr>
            </w:pPr>
            <w:r>
              <w:rPr>
                <w:sz w:val="24"/>
              </w:rPr>
              <w:t>Инструктивные совещания по 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 кризисных ситуаций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вспомогательным,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техническим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персоналом</w:t>
            </w:r>
          </w:p>
        </w:tc>
        <w:tc>
          <w:tcPr>
            <w:tcW w:w="1829" w:type="dxa"/>
          </w:tcPr>
          <w:p w:rsidR="003C4648" w:rsidRDefault="005629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718" w:type="dxa"/>
          </w:tcPr>
          <w:p w:rsidR="003C4648" w:rsidRDefault="0056298F">
            <w:pPr>
              <w:pStyle w:val="TableParagraph"/>
              <w:spacing w:line="240" w:lineRule="auto"/>
              <w:ind w:left="111" w:right="118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иректора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3C4648">
        <w:trPr>
          <w:trHeight w:val="830"/>
        </w:trPr>
        <w:tc>
          <w:tcPr>
            <w:tcW w:w="677" w:type="dxa"/>
          </w:tcPr>
          <w:p w:rsidR="003C4648" w:rsidRDefault="005629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5387" w:type="dxa"/>
          </w:tcPr>
          <w:p w:rsidR="003C4648" w:rsidRDefault="0056298F">
            <w:pPr>
              <w:pStyle w:val="TableParagraph"/>
              <w:spacing w:line="242" w:lineRule="auto"/>
              <w:ind w:right="300"/>
              <w:rPr>
                <w:sz w:val="24"/>
              </w:rPr>
            </w:pPr>
            <w:r>
              <w:rPr>
                <w:sz w:val="24"/>
              </w:rPr>
              <w:t>Организация и проведение тематических встреч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  <w:p w:rsidR="003C4648" w:rsidRDefault="0056298F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«Психологический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климат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классе»</w:t>
            </w:r>
          </w:p>
        </w:tc>
        <w:tc>
          <w:tcPr>
            <w:tcW w:w="1829" w:type="dxa"/>
          </w:tcPr>
          <w:p w:rsidR="003C4648" w:rsidRDefault="0056298F">
            <w:pPr>
              <w:pStyle w:val="TableParagraph"/>
              <w:spacing w:line="242" w:lineRule="auto"/>
              <w:ind w:right="93"/>
              <w:rPr>
                <w:sz w:val="24"/>
              </w:rPr>
            </w:pPr>
            <w:r>
              <w:rPr>
                <w:sz w:val="24"/>
              </w:rPr>
              <w:t>Начало и конец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 года</w:t>
            </w:r>
          </w:p>
        </w:tc>
        <w:tc>
          <w:tcPr>
            <w:tcW w:w="1718" w:type="dxa"/>
          </w:tcPr>
          <w:p w:rsidR="003C4648" w:rsidRDefault="0056298F">
            <w:pPr>
              <w:pStyle w:val="TableParagraph"/>
              <w:spacing w:line="242" w:lineRule="auto"/>
              <w:ind w:left="111" w:right="93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иректора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3C4648">
        <w:trPr>
          <w:trHeight w:val="1245"/>
        </w:trPr>
        <w:tc>
          <w:tcPr>
            <w:tcW w:w="677" w:type="dxa"/>
          </w:tcPr>
          <w:p w:rsidR="003C4648" w:rsidRDefault="005629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387" w:type="dxa"/>
          </w:tcPr>
          <w:p w:rsidR="003C4648" w:rsidRDefault="0056298F">
            <w:pPr>
              <w:pStyle w:val="TableParagraph"/>
              <w:spacing w:line="242" w:lineRule="auto"/>
              <w:ind w:right="678"/>
              <w:rPr>
                <w:sz w:val="24"/>
              </w:rPr>
            </w:pPr>
            <w:proofErr w:type="spellStart"/>
            <w:r>
              <w:rPr>
                <w:sz w:val="24"/>
              </w:rPr>
              <w:t>Пед</w:t>
            </w:r>
            <w:proofErr w:type="gramStart"/>
            <w:r>
              <w:rPr>
                <w:sz w:val="24"/>
              </w:rPr>
              <w:t>.к</w:t>
            </w:r>
            <w:proofErr w:type="gramEnd"/>
            <w:r>
              <w:rPr>
                <w:sz w:val="24"/>
              </w:rPr>
              <w:t>онсилиум</w:t>
            </w:r>
            <w:proofErr w:type="spellEnd"/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«Адаптация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звену.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классы»</w:t>
            </w:r>
          </w:p>
        </w:tc>
        <w:tc>
          <w:tcPr>
            <w:tcW w:w="1829" w:type="dxa"/>
          </w:tcPr>
          <w:p w:rsidR="003C4648" w:rsidRDefault="0056298F">
            <w:pPr>
              <w:pStyle w:val="TableParagraph"/>
              <w:spacing w:line="242" w:lineRule="auto"/>
              <w:ind w:right="780"/>
              <w:rPr>
                <w:sz w:val="24"/>
              </w:rPr>
            </w:pPr>
            <w:r>
              <w:rPr>
                <w:spacing w:val="-1"/>
                <w:sz w:val="24"/>
              </w:rPr>
              <w:t>Октябрь,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февраль</w:t>
            </w:r>
          </w:p>
        </w:tc>
        <w:tc>
          <w:tcPr>
            <w:tcW w:w="1718" w:type="dxa"/>
          </w:tcPr>
          <w:p w:rsidR="003C4648" w:rsidRDefault="0056298F">
            <w:pPr>
              <w:pStyle w:val="TableParagraph"/>
              <w:spacing w:line="276" w:lineRule="auto"/>
              <w:ind w:left="111" w:right="132"/>
              <w:rPr>
                <w:sz w:val="24"/>
              </w:rPr>
            </w:pPr>
            <w:r>
              <w:rPr>
                <w:sz w:val="24"/>
              </w:rPr>
              <w:t>учител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администраци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</w:tr>
      <w:tr w:rsidR="003C4648">
        <w:trPr>
          <w:trHeight w:val="1104"/>
        </w:trPr>
        <w:tc>
          <w:tcPr>
            <w:tcW w:w="677" w:type="dxa"/>
          </w:tcPr>
          <w:p w:rsidR="003C4648" w:rsidRDefault="005629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26</w:t>
            </w:r>
          </w:p>
        </w:tc>
        <w:tc>
          <w:tcPr>
            <w:tcW w:w="5387" w:type="dxa"/>
          </w:tcPr>
          <w:p w:rsidR="003C4648" w:rsidRDefault="0056298F">
            <w:pPr>
              <w:pStyle w:val="TableParagraph"/>
              <w:spacing w:line="240" w:lineRule="auto"/>
              <w:ind w:right="2"/>
              <w:rPr>
                <w:sz w:val="24"/>
              </w:rPr>
            </w:pPr>
            <w:r>
              <w:rPr>
                <w:sz w:val="24"/>
              </w:rPr>
              <w:t>Совещание с педагогами 9,11 классов «Психолог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педагогическая поддержка обучающихся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экзаменам.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Экзаменационный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стресс</w:t>
            </w:r>
          </w:p>
          <w:p w:rsidR="003C4648" w:rsidRDefault="0056298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профилактика».</w:t>
            </w:r>
          </w:p>
        </w:tc>
        <w:tc>
          <w:tcPr>
            <w:tcW w:w="1829" w:type="dxa"/>
          </w:tcPr>
          <w:p w:rsidR="003C4648" w:rsidRDefault="005629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718" w:type="dxa"/>
          </w:tcPr>
          <w:p w:rsidR="003C4648" w:rsidRDefault="0056298F">
            <w:pPr>
              <w:pStyle w:val="TableParagraph"/>
              <w:spacing w:line="237" w:lineRule="auto"/>
              <w:ind w:left="0" w:right="635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3C4648">
        <w:trPr>
          <w:trHeight w:val="316"/>
        </w:trPr>
        <w:tc>
          <w:tcPr>
            <w:tcW w:w="9611" w:type="dxa"/>
            <w:gridSpan w:val="4"/>
            <w:shd w:val="clear" w:color="auto" w:fill="E4E4E4"/>
          </w:tcPr>
          <w:p w:rsidR="003C4648" w:rsidRDefault="0056298F">
            <w:pPr>
              <w:pStyle w:val="TableParagraph"/>
              <w:spacing w:line="267" w:lineRule="exact"/>
              <w:ind w:left="1128" w:right="1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обучающимися</w:t>
            </w:r>
            <w:proofErr w:type="gramEnd"/>
          </w:p>
        </w:tc>
      </w:tr>
      <w:tr w:rsidR="003C4648">
        <w:trPr>
          <w:trHeight w:val="830"/>
        </w:trPr>
        <w:tc>
          <w:tcPr>
            <w:tcW w:w="677" w:type="dxa"/>
          </w:tcPr>
          <w:p w:rsidR="003C4648" w:rsidRDefault="005629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5387" w:type="dxa"/>
          </w:tcPr>
          <w:p w:rsidR="003C4648" w:rsidRDefault="005629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тренингов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старшеклассников</w:t>
            </w:r>
          </w:p>
          <w:p w:rsidR="003C4648" w:rsidRDefault="0056298F">
            <w:pPr>
              <w:pStyle w:val="TableParagraph"/>
              <w:spacing w:line="274" w:lineRule="exact"/>
              <w:ind w:right="46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межличностному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общению,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</w:p>
        </w:tc>
        <w:tc>
          <w:tcPr>
            <w:tcW w:w="1829" w:type="dxa"/>
          </w:tcPr>
          <w:p w:rsidR="003C4648" w:rsidRDefault="005629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1718" w:type="dxa"/>
          </w:tcPr>
          <w:p w:rsidR="003C4648" w:rsidRDefault="0056298F">
            <w:pPr>
              <w:pStyle w:val="TableParagraph"/>
              <w:spacing w:line="242" w:lineRule="auto"/>
              <w:ind w:left="111" w:right="635"/>
              <w:rPr>
                <w:sz w:val="24"/>
              </w:rPr>
            </w:pPr>
            <w:r>
              <w:rPr>
                <w:sz w:val="24"/>
              </w:rPr>
              <w:t xml:space="preserve">Зам </w:t>
            </w:r>
            <w:proofErr w:type="spellStart"/>
            <w:r>
              <w:rPr>
                <w:sz w:val="24"/>
              </w:rPr>
              <w:t>дир</w:t>
            </w:r>
            <w:proofErr w:type="spellEnd"/>
            <w:r>
              <w:rPr>
                <w:sz w:val="24"/>
              </w:rPr>
              <w:t xml:space="preserve"> по ВР</w:t>
            </w:r>
          </w:p>
        </w:tc>
      </w:tr>
      <w:tr w:rsidR="003C4648">
        <w:trPr>
          <w:trHeight w:val="551"/>
        </w:trPr>
        <w:tc>
          <w:tcPr>
            <w:tcW w:w="677" w:type="dxa"/>
          </w:tcPr>
          <w:p w:rsidR="003C4648" w:rsidRDefault="005629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5387" w:type="dxa"/>
          </w:tcPr>
          <w:p w:rsidR="003C4648" w:rsidRDefault="0056298F">
            <w:pPr>
              <w:pStyle w:val="TableParagraph"/>
              <w:spacing w:line="251" w:lineRule="exact"/>
              <w:ind w:left="216"/>
              <w:rPr>
                <w:sz w:val="23"/>
              </w:rPr>
            </w:pPr>
            <w:r>
              <w:rPr>
                <w:sz w:val="23"/>
              </w:rPr>
              <w:t>Конкурс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плакатов «Скажем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«нет!»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экстремизму»,</w:t>
            </w:r>
          </w:p>
          <w:p w:rsidR="003C4648" w:rsidRDefault="0056298F">
            <w:pPr>
              <w:pStyle w:val="TableParagraph"/>
              <w:spacing w:line="264" w:lineRule="exact"/>
              <w:ind w:left="216"/>
              <w:rPr>
                <w:sz w:val="23"/>
              </w:rPr>
            </w:pPr>
            <w:r>
              <w:rPr>
                <w:sz w:val="23"/>
              </w:rPr>
              <w:t>«Нет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терроризму»</w:t>
            </w:r>
          </w:p>
        </w:tc>
        <w:tc>
          <w:tcPr>
            <w:tcW w:w="1829" w:type="dxa"/>
          </w:tcPr>
          <w:p w:rsidR="003C4648" w:rsidRDefault="005629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718" w:type="dxa"/>
          </w:tcPr>
          <w:p w:rsidR="003C4648" w:rsidRDefault="0056298F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3C4648" w:rsidRDefault="0056298F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3C4648">
        <w:trPr>
          <w:trHeight w:val="1104"/>
        </w:trPr>
        <w:tc>
          <w:tcPr>
            <w:tcW w:w="677" w:type="dxa"/>
          </w:tcPr>
          <w:p w:rsidR="003C4648" w:rsidRDefault="005629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387" w:type="dxa"/>
          </w:tcPr>
          <w:p w:rsidR="003C4648" w:rsidRDefault="0056298F">
            <w:pPr>
              <w:pStyle w:val="TableParagraph"/>
              <w:spacing w:line="237" w:lineRule="auto"/>
              <w:ind w:right="1099"/>
              <w:rPr>
                <w:sz w:val="24"/>
              </w:rPr>
            </w:pPr>
            <w:r>
              <w:rPr>
                <w:sz w:val="24"/>
              </w:rPr>
              <w:t>Ролевая игра для обучающихся средних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«Модель конфликта»</w:t>
            </w:r>
          </w:p>
        </w:tc>
        <w:tc>
          <w:tcPr>
            <w:tcW w:w="1829" w:type="dxa"/>
          </w:tcPr>
          <w:p w:rsidR="003C4648" w:rsidRDefault="005629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718" w:type="dxa"/>
          </w:tcPr>
          <w:p w:rsidR="003C4648" w:rsidRDefault="0056298F">
            <w:pPr>
              <w:pStyle w:val="TableParagraph"/>
              <w:spacing w:line="240" w:lineRule="auto"/>
              <w:ind w:left="111" w:right="226"/>
              <w:rPr>
                <w:sz w:val="24"/>
              </w:rPr>
            </w:pPr>
            <w:r>
              <w:rPr>
                <w:spacing w:val="-1"/>
                <w:sz w:val="24"/>
              </w:rPr>
              <w:t>Ученический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классные</w:t>
            </w:r>
            <w:proofErr w:type="gramEnd"/>
          </w:p>
          <w:p w:rsidR="003C4648" w:rsidRDefault="0056298F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3C4648">
        <w:trPr>
          <w:trHeight w:val="1104"/>
        </w:trPr>
        <w:tc>
          <w:tcPr>
            <w:tcW w:w="677" w:type="dxa"/>
          </w:tcPr>
          <w:p w:rsidR="003C4648" w:rsidRDefault="005629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5387" w:type="dxa"/>
          </w:tcPr>
          <w:p w:rsidR="003C4648" w:rsidRDefault="0056298F">
            <w:pPr>
              <w:pStyle w:val="TableParagraph"/>
              <w:spacing w:line="242" w:lineRule="auto"/>
              <w:ind w:right="660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миролюбивый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829" w:type="dxa"/>
          </w:tcPr>
          <w:p w:rsidR="003C4648" w:rsidRDefault="005629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718" w:type="dxa"/>
          </w:tcPr>
          <w:p w:rsidR="003C4648" w:rsidRDefault="0056298F">
            <w:pPr>
              <w:pStyle w:val="TableParagraph"/>
              <w:spacing w:line="240" w:lineRule="auto"/>
              <w:ind w:left="111" w:right="226"/>
              <w:rPr>
                <w:sz w:val="24"/>
              </w:rPr>
            </w:pPr>
            <w:r>
              <w:rPr>
                <w:spacing w:val="-1"/>
                <w:sz w:val="24"/>
              </w:rPr>
              <w:t>Ученический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классные</w:t>
            </w:r>
            <w:proofErr w:type="gramEnd"/>
          </w:p>
          <w:p w:rsidR="003C4648" w:rsidRDefault="0056298F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3C4648">
        <w:trPr>
          <w:trHeight w:val="551"/>
        </w:trPr>
        <w:tc>
          <w:tcPr>
            <w:tcW w:w="677" w:type="dxa"/>
          </w:tcPr>
          <w:p w:rsidR="003C4648" w:rsidRDefault="005629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5387" w:type="dxa"/>
          </w:tcPr>
          <w:p w:rsidR="003C4648" w:rsidRDefault="005629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медиации</w:t>
            </w:r>
          </w:p>
        </w:tc>
        <w:tc>
          <w:tcPr>
            <w:tcW w:w="1829" w:type="dxa"/>
          </w:tcPr>
          <w:p w:rsidR="003C4648" w:rsidRDefault="005629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718" w:type="dxa"/>
          </w:tcPr>
          <w:p w:rsidR="003C4648" w:rsidRDefault="0056298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 xml:space="preserve">Зам </w:t>
            </w:r>
            <w:proofErr w:type="spellStart"/>
            <w:r>
              <w:rPr>
                <w:sz w:val="24"/>
              </w:rPr>
              <w:t>дир</w:t>
            </w:r>
            <w:proofErr w:type="spellEnd"/>
            <w:r>
              <w:rPr>
                <w:sz w:val="24"/>
              </w:rPr>
              <w:t xml:space="preserve"> по ВР</w:t>
            </w:r>
          </w:p>
        </w:tc>
      </w:tr>
      <w:tr w:rsidR="003C4648">
        <w:trPr>
          <w:trHeight w:val="551"/>
        </w:trPr>
        <w:tc>
          <w:tcPr>
            <w:tcW w:w="677" w:type="dxa"/>
          </w:tcPr>
          <w:p w:rsidR="003C4648" w:rsidRDefault="005629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5387" w:type="dxa"/>
          </w:tcPr>
          <w:p w:rsidR="003C4648" w:rsidRDefault="005629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Социально-психологическое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(СПТ)</w:t>
            </w:r>
          </w:p>
        </w:tc>
        <w:tc>
          <w:tcPr>
            <w:tcW w:w="1829" w:type="dxa"/>
          </w:tcPr>
          <w:p w:rsidR="003C4648" w:rsidRDefault="005629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718" w:type="dxa"/>
          </w:tcPr>
          <w:p w:rsidR="003C4648" w:rsidRDefault="0056298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 xml:space="preserve">Зам </w:t>
            </w:r>
            <w:proofErr w:type="spellStart"/>
            <w:r>
              <w:rPr>
                <w:sz w:val="24"/>
              </w:rPr>
              <w:t>дир</w:t>
            </w:r>
            <w:proofErr w:type="spellEnd"/>
            <w:r>
              <w:rPr>
                <w:sz w:val="24"/>
              </w:rPr>
              <w:t xml:space="preserve"> по ВР</w:t>
            </w:r>
          </w:p>
        </w:tc>
      </w:tr>
      <w:tr w:rsidR="003C4648">
        <w:trPr>
          <w:trHeight w:val="551"/>
        </w:trPr>
        <w:tc>
          <w:tcPr>
            <w:tcW w:w="677" w:type="dxa"/>
          </w:tcPr>
          <w:p w:rsidR="003C4648" w:rsidRDefault="005629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5387" w:type="dxa"/>
          </w:tcPr>
          <w:p w:rsidR="003C4648" w:rsidRDefault="005629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Распространение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3C4648" w:rsidRDefault="0056298F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«Детского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телефона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Доверия»</w:t>
            </w:r>
          </w:p>
        </w:tc>
        <w:tc>
          <w:tcPr>
            <w:tcW w:w="1829" w:type="dxa"/>
          </w:tcPr>
          <w:p w:rsidR="003C4648" w:rsidRDefault="005629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1718" w:type="dxa"/>
          </w:tcPr>
          <w:p w:rsidR="003C4648" w:rsidRDefault="0056298F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Зам </w:t>
            </w:r>
            <w:proofErr w:type="spellStart"/>
            <w:r>
              <w:rPr>
                <w:sz w:val="24"/>
              </w:rPr>
              <w:t>дир</w:t>
            </w:r>
            <w:proofErr w:type="spellEnd"/>
            <w:r>
              <w:rPr>
                <w:sz w:val="24"/>
              </w:rPr>
              <w:t xml:space="preserve"> по ВР</w:t>
            </w:r>
          </w:p>
        </w:tc>
      </w:tr>
      <w:tr w:rsidR="003C4648">
        <w:trPr>
          <w:trHeight w:val="1104"/>
        </w:trPr>
        <w:tc>
          <w:tcPr>
            <w:tcW w:w="677" w:type="dxa"/>
          </w:tcPr>
          <w:p w:rsidR="003C4648" w:rsidRDefault="005629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387" w:type="dxa"/>
          </w:tcPr>
          <w:p w:rsidR="003C4648" w:rsidRDefault="0056298F">
            <w:pPr>
              <w:pStyle w:val="TableParagraph"/>
              <w:spacing w:line="240" w:lineRule="auto"/>
              <w:ind w:right="369"/>
              <w:rPr>
                <w:sz w:val="24"/>
              </w:rPr>
            </w:pPr>
            <w:r>
              <w:rPr>
                <w:sz w:val="24"/>
              </w:rPr>
              <w:t>Организация внеурочной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находящихся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«группе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оказавшихся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жизненной</w:t>
            </w:r>
          </w:p>
          <w:p w:rsidR="003C4648" w:rsidRDefault="0056298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ситуации</w:t>
            </w:r>
          </w:p>
        </w:tc>
        <w:tc>
          <w:tcPr>
            <w:tcW w:w="1829" w:type="dxa"/>
          </w:tcPr>
          <w:p w:rsidR="003C4648" w:rsidRDefault="005629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1718" w:type="dxa"/>
          </w:tcPr>
          <w:p w:rsidR="003C4648" w:rsidRDefault="0056298F">
            <w:pPr>
              <w:pStyle w:val="TableParagraph"/>
              <w:spacing w:line="240" w:lineRule="auto"/>
              <w:ind w:left="111" w:right="93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иректора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3C4648">
        <w:trPr>
          <w:trHeight w:val="829"/>
        </w:trPr>
        <w:tc>
          <w:tcPr>
            <w:tcW w:w="677" w:type="dxa"/>
          </w:tcPr>
          <w:p w:rsidR="003C4648" w:rsidRDefault="0056298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5387" w:type="dxa"/>
          </w:tcPr>
          <w:p w:rsidR="003C4648" w:rsidRDefault="0056298F">
            <w:pPr>
              <w:pStyle w:val="TableParagraph"/>
              <w:spacing w:line="237" w:lineRule="auto"/>
              <w:ind w:right="342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волонтерского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</w:p>
          <w:p w:rsidR="003C4648" w:rsidRDefault="0056298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жизнестойкости</w:t>
            </w:r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</w:tc>
        <w:tc>
          <w:tcPr>
            <w:tcW w:w="1829" w:type="dxa"/>
          </w:tcPr>
          <w:p w:rsidR="003C4648" w:rsidRDefault="0056298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Ежеквартально</w:t>
            </w:r>
          </w:p>
        </w:tc>
        <w:tc>
          <w:tcPr>
            <w:tcW w:w="1718" w:type="dxa"/>
          </w:tcPr>
          <w:p w:rsidR="003C4648" w:rsidRDefault="0056298F">
            <w:pPr>
              <w:pStyle w:val="TableParagraph"/>
              <w:spacing w:line="237" w:lineRule="auto"/>
              <w:ind w:left="111" w:right="93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иректора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3C4648">
        <w:trPr>
          <w:trHeight w:val="4969"/>
        </w:trPr>
        <w:tc>
          <w:tcPr>
            <w:tcW w:w="677" w:type="dxa"/>
          </w:tcPr>
          <w:p w:rsidR="003C4648" w:rsidRDefault="005629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5387" w:type="dxa"/>
          </w:tcPr>
          <w:p w:rsidR="003C4648" w:rsidRDefault="005629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Заседания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профилактики:</w:t>
            </w:r>
          </w:p>
          <w:p w:rsidR="003C4648" w:rsidRDefault="0056298F">
            <w:pPr>
              <w:pStyle w:val="TableParagraph"/>
              <w:numPr>
                <w:ilvl w:val="0"/>
                <w:numId w:val="3"/>
              </w:numPr>
              <w:tabs>
                <w:tab w:val="left" w:pos="255"/>
              </w:tabs>
              <w:spacing w:before="2" w:line="240" w:lineRule="auto"/>
              <w:ind w:right="444" w:firstLine="0"/>
              <w:rPr>
                <w:sz w:val="24"/>
              </w:rPr>
            </w:pPr>
            <w:r>
              <w:rPr>
                <w:sz w:val="24"/>
              </w:rPr>
              <w:t>выявление, наблюдение, индивидуальное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семей,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практикуется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жестокое обращение с детьми (физическое,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сексуальное, психическое, пренебрежение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нуждами);</w:t>
            </w:r>
          </w:p>
          <w:p w:rsidR="003C4648" w:rsidRDefault="0056298F">
            <w:pPr>
              <w:pStyle w:val="TableParagraph"/>
              <w:numPr>
                <w:ilvl w:val="0"/>
                <w:numId w:val="3"/>
              </w:numPr>
              <w:tabs>
                <w:tab w:val="left" w:pos="255"/>
              </w:tabs>
              <w:spacing w:line="240" w:lineRule="auto"/>
              <w:ind w:right="137" w:firstLine="0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паспорта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несовершеннолетних, находящихся в ТЖС;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опекаемых, многодетных, малоимущих;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учащихся, проживающих не с родителями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индивидуальное сопровождение;</w:t>
            </w:r>
          </w:p>
          <w:p w:rsidR="003C4648" w:rsidRDefault="0056298F">
            <w:pPr>
              <w:pStyle w:val="TableParagraph"/>
              <w:numPr>
                <w:ilvl w:val="0"/>
                <w:numId w:val="3"/>
              </w:numPr>
              <w:tabs>
                <w:tab w:val="left" w:pos="255"/>
              </w:tabs>
              <w:spacing w:before="4" w:line="237" w:lineRule="auto"/>
              <w:ind w:right="389" w:firstLine="0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пропусков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уважительной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причины;</w:t>
            </w:r>
          </w:p>
          <w:p w:rsidR="003C4648" w:rsidRDefault="0056298F">
            <w:pPr>
              <w:pStyle w:val="TableParagraph"/>
              <w:numPr>
                <w:ilvl w:val="0"/>
                <w:numId w:val="3"/>
              </w:numPr>
              <w:tabs>
                <w:tab w:val="left" w:pos="250"/>
              </w:tabs>
              <w:spacing w:before="5" w:line="237" w:lineRule="auto"/>
              <w:ind w:right="448" w:firstLine="0"/>
              <w:rPr>
                <w:sz w:val="24"/>
              </w:rPr>
            </w:pPr>
            <w:r>
              <w:rPr>
                <w:sz w:val="24"/>
              </w:rPr>
              <w:t>организация рейдов разной направленности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инспектора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ПДН</w:t>
            </w:r>
          </w:p>
          <w:p w:rsidR="003C4648" w:rsidRDefault="0056298F">
            <w:pPr>
              <w:pStyle w:val="TableParagraph"/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-сотрудничество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субъектами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профилактики;</w:t>
            </w:r>
          </w:p>
          <w:p w:rsidR="003C4648" w:rsidRDefault="0056298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-индивидуальная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учащимися,</w:t>
            </w:r>
          </w:p>
          <w:p w:rsidR="003C4648" w:rsidRDefault="0056298F">
            <w:pPr>
              <w:pStyle w:val="TableParagraph"/>
              <w:spacing w:before="4" w:line="267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состоящими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ВШУ;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ПДН, КДН</w:t>
            </w:r>
          </w:p>
        </w:tc>
        <w:tc>
          <w:tcPr>
            <w:tcW w:w="1829" w:type="dxa"/>
          </w:tcPr>
          <w:p w:rsidR="003C4648" w:rsidRDefault="005629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1718" w:type="dxa"/>
          </w:tcPr>
          <w:p w:rsidR="003C4648" w:rsidRDefault="0056298F">
            <w:pPr>
              <w:pStyle w:val="TableParagraph"/>
              <w:spacing w:line="240" w:lineRule="auto"/>
              <w:ind w:left="111" w:right="9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</w:p>
          <w:p w:rsidR="003C4648" w:rsidRDefault="0056298F">
            <w:pPr>
              <w:pStyle w:val="TableParagraph"/>
              <w:spacing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  <w:tr w:rsidR="003C4648">
        <w:trPr>
          <w:trHeight w:val="2668"/>
        </w:trPr>
        <w:tc>
          <w:tcPr>
            <w:tcW w:w="677" w:type="dxa"/>
          </w:tcPr>
          <w:p w:rsidR="003C4648" w:rsidRDefault="0056298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38</w:t>
            </w:r>
          </w:p>
        </w:tc>
        <w:tc>
          <w:tcPr>
            <w:tcW w:w="5387" w:type="dxa"/>
          </w:tcPr>
          <w:p w:rsidR="003C4648" w:rsidRDefault="0056298F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тематические уроки,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беседы:</w:t>
            </w:r>
          </w:p>
          <w:p w:rsidR="003C4648" w:rsidRDefault="0056298F">
            <w:pPr>
              <w:pStyle w:val="TableParagraph"/>
              <w:numPr>
                <w:ilvl w:val="0"/>
                <w:numId w:val="4"/>
              </w:numPr>
              <w:tabs>
                <w:tab w:val="left" w:pos="831"/>
              </w:tabs>
              <w:spacing w:line="240" w:lineRule="auto"/>
              <w:ind w:right="677"/>
              <w:rPr>
                <w:sz w:val="23"/>
              </w:rPr>
            </w:pPr>
            <w:r>
              <w:rPr>
                <w:sz w:val="23"/>
              </w:rPr>
              <w:t>«Подростковая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агрессивность: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себя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вести,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чтобы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было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беды»</w:t>
            </w:r>
          </w:p>
          <w:p w:rsidR="003C4648" w:rsidRDefault="0056298F">
            <w:pPr>
              <w:pStyle w:val="TableParagraph"/>
              <w:numPr>
                <w:ilvl w:val="0"/>
                <w:numId w:val="4"/>
              </w:numPr>
              <w:tabs>
                <w:tab w:val="left" w:pos="831"/>
              </w:tabs>
              <w:spacing w:line="240" w:lineRule="auto"/>
              <w:ind w:right="1349"/>
              <w:rPr>
                <w:sz w:val="23"/>
              </w:rPr>
            </w:pPr>
            <w:r>
              <w:rPr>
                <w:sz w:val="23"/>
              </w:rPr>
              <w:t>«Информационная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безопасность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подростков»</w:t>
            </w:r>
          </w:p>
          <w:p w:rsidR="003C4648" w:rsidRDefault="0056298F">
            <w:pPr>
              <w:pStyle w:val="TableParagraph"/>
              <w:numPr>
                <w:ilvl w:val="0"/>
                <w:numId w:val="4"/>
              </w:numPr>
              <w:tabs>
                <w:tab w:val="left" w:pos="831"/>
              </w:tabs>
              <w:spacing w:line="264" w:lineRule="exact"/>
              <w:ind w:hanging="361"/>
              <w:rPr>
                <w:sz w:val="23"/>
              </w:rPr>
            </w:pPr>
            <w:r>
              <w:rPr>
                <w:sz w:val="23"/>
              </w:rPr>
              <w:t>«Терроризм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угроза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обществу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21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века»;</w:t>
            </w:r>
          </w:p>
          <w:p w:rsidR="003C4648" w:rsidRDefault="0056298F">
            <w:pPr>
              <w:pStyle w:val="TableParagraph"/>
              <w:spacing w:before="2" w:line="264" w:lineRule="exact"/>
              <w:ind w:left="830"/>
              <w:rPr>
                <w:sz w:val="23"/>
              </w:rPr>
            </w:pPr>
            <w:r>
              <w:rPr>
                <w:sz w:val="23"/>
              </w:rPr>
              <w:t>«Терроризм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имеет границ»</w:t>
            </w:r>
          </w:p>
          <w:p w:rsidR="003C4648" w:rsidRDefault="0056298F">
            <w:pPr>
              <w:pStyle w:val="TableParagraph"/>
              <w:numPr>
                <w:ilvl w:val="0"/>
                <w:numId w:val="4"/>
              </w:numPr>
              <w:tabs>
                <w:tab w:val="left" w:pos="831"/>
              </w:tabs>
              <w:spacing w:line="264" w:lineRule="exact"/>
              <w:ind w:hanging="361"/>
              <w:rPr>
                <w:sz w:val="23"/>
              </w:rPr>
            </w:pPr>
            <w:r>
              <w:rPr>
                <w:sz w:val="23"/>
              </w:rPr>
              <w:t>«Самый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большой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урок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мире»</w:t>
            </w:r>
          </w:p>
          <w:p w:rsidR="003C4648" w:rsidRDefault="0056298F">
            <w:pPr>
              <w:pStyle w:val="TableParagraph"/>
              <w:numPr>
                <w:ilvl w:val="0"/>
                <w:numId w:val="4"/>
              </w:numPr>
              <w:tabs>
                <w:tab w:val="left" w:pos="831"/>
              </w:tabs>
              <w:spacing w:line="264" w:lineRule="exact"/>
              <w:ind w:hanging="361"/>
              <w:rPr>
                <w:sz w:val="23"/>
              </w:rPr>
            </w:pPr>
            <w:r>
              <w:rPr>
                <w:sz w:val="23"/>
              </w:rPr>
              <w:t>«Что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такое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патриотизм?».</w:t>
            </w:r>
          </w:p>
        </w:tc>
        <w:tc>
          <w:tcPr>
            <w:tcW w:w="1829" w:type="dxa"/>
          </w:tcPr>
          <w:p w:rsidR="003C4648" w:rsidRDefault="0056298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1718" w:type="dxa"/>
          </w:tcPr>
          <w:p w:rsidR="003C4648" w:rsidRDefault="0056298F">
            <w:pPr>
              <w:pStyle w:val="TableParagraph"/>
              <w:spacing w:line="240" w:lineRule="auto"/>
              <w:ind w:left="0" w:right="15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C4648">
        <w:trPr>
          <w:trHeight w:val="321"/>
        </w:trPr>
        <w:tc>
          <w:tcPr>
            <w:tcW w:w="9611" w:type="dxa"/>
            <w:gridSpan w:val="4"/>
            <w:shd w:val="clear" w:color="auto" w:fill="E4E4E4"/>
          </w:tcPr>
          <w:p w:rsidR="003C4648" w:rsidRDefault="0056298F">
            <w:pPr>
              <w:pStyle w:val="TableParagraph"/>
              <w:spacing w:line="267" w:lineRule="exact"/>
              <w:ind w:left="1129" w:right="1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 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</w:p>
        </w:tc>
      </w:tr>
      <w:tr w:rsidR="003C4648">
        <w:trPr>
          <w:trHeight w:val="825"/>
        </w:trPr>
        <w:tc>
          <w:tcPr>
            <w:tcW w:w="677" w:type="dxa"/>
          </w:tcPr>
          <w:p w:rsidR="003C4648" w:rsidRDefault="005629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5387" w:type="dxa"/>
          </w:tcPr>
          <w:p w:rsidR="003C4648" w:rsidRDefault="0056298F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Общешкольное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родительское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</w:p>
          <w:p w:rsidR="003C4648" w:rsidRDefault="0056298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«Безопасная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среда»</w:t>
            </w:r>
          </w:p>
        </w:tc>
        <w:tc>
          <w:tcPr>
            <w:tcW w:w="1829" w:type="dxa"/>
          </w:tcPr>
          <w:p w:rsidR="003C4648" w:rsidRDefault="005629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718" w:type="dxa"/>
          </w:tcPr>
          <w:p w:rsidR="003C4648" w:rsidRDefault="0056298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3C4648">
        <w:trPr>
          <w:trHeight w:val="1382"/>
        </w:trPr>
        <w:tc>
          <w:tcPr>
            <w:tcW w:w="677" w:type="dxa"/>
          </w:tcPr>
          <w:p w:rsidR="003C4648" w:rsidRDefault="005629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5387" w:type="dxa"/>
          </w:tcPr>
          <w:p w:rsidR="003C4648" w:rsidRDefault="0056298F">
            <w:pPr>
              <w:pStyle w:val="TableParagraph"/>
              <w:spacing w:line="240" w:lineRule="auto"/>
              <w:ind w:right="116"/>
              <w:rPr>
                <w:sz w:val="24"/>
              </w:rPr>
            </w:pPr>
            <w:r>
              <w:rPr>
                <w:sz w:val="24"/>
              </w:rPr>
              <w:t>Подготовка памятки для родителей о 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предполагаемых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случаях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C4648" w:rsidRDefault="0056298F">
            <w:pPr>
              <w:pStyle w:val="TableParagraph"/>
              <w:spacing w:line="274" w:lineRule="exact"/>
              <w:ind w:right="918"/>
              <w:rPr>
                <w:sz w:val="24"/>
              </w:rPr>
            </w:pPr>
            <w:proofErr w:type="gramStart"/>
            <w:r>
              <w:rPr>
                <w:sz w:val="24"/>
              </w:rPr>
              <w:t>мерах</w:t>
            </w:r>
            <w:proofErr w:type="gramEnd"/>
            <w:r>
              <w:rPr>
                <w:sz w:val="24"/>
              </w:rPr>
              <w:t xml:space="preserve"> защиты и оказания помощи детям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кризисных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  <w:tc>
          <w:tcPr>
            <w:tcW w:w="1829" w:type="dxa"/>
          </w:tcPr>
          <w:p w:rsidR="003C4648" w:rsidRDefault="005629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718" w:type="dxa"/>
          </w:tcPr>
          <w:p w:rsidR="003C4648" w:rsidRDefault="0056298F">
            <w:pPr>
              <w:pStyle w:val="TableParagraph"/>
              <w:spacing w:line="242" w:lineRule="auto"/>
              <w:ind w:left="111" w:right="93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иректора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3C4648">
        <w:trPr>
          <w:trHeight w:val="815"/>
        </w:trPr>
        <w:tc>
          <w:tcPr>
            <w:tcW w:w="677" w:type="dxa"/>
          </w:tcPr>
          <w:p w:rsidR="003C4648" w:rsidRDefault="005629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5387" w:type="dxa"/>
          </w:tcPr>
          <w:p w:rsidR="003C4648" w:rsidRDefault="0056298F">
            <w:pPr>
              <w:pStyle w:val="TableParagraph"/>
              <w:spacing w:line="237" w:lineRule="auto"/>
              <w:rPr>
                <w:sz w:val="23"/>
              </w:rPr>
            </w:pPr>
            <w:r>
              <w:rPr>
                <w:sz w:val="24"/>
              </w:rPr>
              <w:t>Родительские собрания в классах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3"/>
              </w:rPr>
              <w:t>«Как принять 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понять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своего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ребенка»</w:t>
            </w:r>
          </w:p>
        </w:tc>
        <w:tc>
          <w:tcPr>
            <w:tcW w:w="1829" w:type="dxa"/>
          </w:tcPr>
          <w:p w:rsidR="003C4648" w:rsidRDefault="005629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718" w:type="dxa"/>
          </w:tcPr>
          <w:p w:rsidR="003C4648" w:rsidRDefault="0056298F">
            <w:pPr>
              <w:pStyle w:val="TableParagraph"/>
              <w:spacing w:line="237" w:lineRule="auto"/>
              <w:ind w:left="111" w:right="15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C4648">
        <w:trPr>
          <w:trHeight w:val="1852"/>
        </w:trPr>
        <w:tc>
          <w:tcPr>
            <w:tcW w:w="677" w:type="dxa"/>
          </w:tcPr>
          <w:p w:rsidR="003C4648" w:rsidRDefault="005629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5387" w:type="dxa"/>
          </w:tcPr>
          <w:p w:rsidR="003C4648" w:rsidRDefault="0056298F">
            <w:pPr>
              <w:pStyle w:val="TableParagraph"/>
              <w:spacing w:line="240" w:lineRule="auto"/>
              <w:ind w:right="278"/>
              <w:rPr>
                <w:sz w:val="23"/>
              </w:rPr>
            </w:pPr>
            <w:r>
              <w:rPr>
                <w:sz w:val="23"/>
              </w:rPr>
              <w:t>Организация работы с родителями (законными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представителями) обучающихся ОУ с целью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разъяснения особенностей психофизического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развития ребенка, методов общения с детьми, 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также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способов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распознания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вступления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ребенка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сообщества,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группы,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где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происходит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манипуляция</w:t>
            </w:r>
          </w:p>
          <w:p w:rsidR="003C4648" w:rsidRDefault="0056298F">
            <w:pPr>
              <w:pStyle w:val="TableParagraph"/>
              <w:spacing w:line="257" w:lineRule="exact"/>
              <w:rPr>
                <w:sz w:val="23"/>
              </w:rPr>
            </w:pPr>
            <w:r>
              <w:rPr>
                <w:sz w:val="23"/>
              </w:rPr>
              <w:t>его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сознанием</w:t>
            </w:r>
          </w:p>
        </w:tc>
        <w:tc>
          <w:tcPr>
            <w:tcW w:w="1829" w:type="dxa"/>
          </w:tcPr>
          <w:p w:rsidR="003C4648" w:rsidRDefault="005629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1718" w:type="dxa"/>
          </w:tcPr>
          <w:p w:rsidR="003C4648" w:rsidRDefault="0056298F">
            <w:pPr>
              <w:pStyle w:val="TableParagraph"/>
              <w:spacing w:line="240" w:lineRule="auto"/>
              <w:ind w:left="111" w:right="15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C4648">
        <w:trPr>
          <w:trHeight w:val="566"/>
        </w:trPr>
        <w:tc>
          <w:tcPr>
            <w:tcW w:w="677" w:type="dxa"/>
          </w:tcPr>
          <w:p w:rsidR="003C4648" w:rsidRDefault="005629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5387" w:type="dxa"/>
          </w:tcPr>
          <w:p w:rsidR="003C4648" w:rsidRDefault="0056298F">
            <w:pPr>
              <w:pStyle w:val="TableParagraph"/>
              <w:spacing w:line="237" w:lineRule="auto"/>
              <w:ind w:right="414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829" w:type="dxa"/>
          </w:tcPr>
          <w:p w:rsidR="003C4648" w:rsidRDefault="005629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1718" w:type="dxa"/>
          </w:tcPr>
          <w:p w:rsidR="003C4648" w:rsidRDefault="0056298F">
            <w:pPr>
              <w:pStyle w:val="TableParagraph"/>
              <w:spacing w:line="240" w:lineRule="auto"/>
              <w:ind w:left="111" w:right="106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иректора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3C4648">
        <w:trPr>
          <w:trHeight w:val="1862"/>
        </w:trPr>
        <w:tc>
          <w:tcPr>
            <w:tcW w:w="677" w:type="dxa"/>
          </w:tcPr>
          <w:p w:rsidR="003C4648" w:rsidRDefault="005629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5387" w:type="dxa"/>
          </w:tcPr>
          <w:p w:rsidR="003C4648" w:rsidRDefault="0056298F">
            <w:pPr>
              <w:pStyle w:val="TableParagraph"/>
              <w:spacing w:line="240" w:lineRule="auto"/>
              <w:ind w:right="143"/>
              <w:rPr>
                <w:sz w:val="23"/>
              </w:rPr>
            </w:pPr>
            <w:r>
              <w:rPr>
                <w:sz w:val="23"/>
              </w:rPr>
              <w:t>Организация просветительских мероприятий 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родителей (законных представителей)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несовершеннолетних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привлечением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специалистов медицинских организаций 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вопросам раннего выявления у детей и подростков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расстрой</w:t>
            </w:r>
            <w:proofErr w:type="gramStart"/>
            <w:r>
              <w:rPr>
                <w:sz w:val="23"/>
              </w:rPr>
              <w:t>ств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тр</w:t>
            </w:r>
            <w:proofErr w:type="gramEnd"/>
            <w:r>
              <w:rPr>
                <w:sz w:val="23"/>
              </w:rPr>
              <w:t>евожно-депрессивного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характера</w:t>
            </w:r>
          </w:p>
        </w:tc>
        <w:tc>
          <w:tcPr>
            <w:tcW w:w="1829" w:type="dxa"/>
          </w:tcPr>
          <w:p w:rsidR="003C4648" w:rsidRDefault="0056298F">
            <w:pPr>
              <w:pStyle w:val="TableParagraph"/>
              <w:spacing w:line="240" w:lineRule="auto"/>
              <w:ind w:right="162"/>
              <w:rPr>
                <w:sz w:val="24"/>
              </w:rPr>
            </w:pPr>
            <w:r>
              <w:rPr>
                <w:sz w:val="24"/>
              </w:rPr>
              <w:t>По запросу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</w:tc>
        <w:tc>
          <w:tcPr>
            <w:tcW w:w="1718" w:type="dxa"/>
          </w:tcPr>
          <w:p w:rsidR="003C4648" w:rsidRDefault="0056298F">
            <w:pPr>
              <w:pStyle w:val="TableParagraph"/>
              <w:spacing w:line="237" w:lineRule="auto"/>
              <w:ind w:left="0" w:right="635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3C4648">
        <w:trPr>
          <w:trHeight w:val="476"/>
        </w:trPr>
        <w:tc>
          <w:tcPr>
            <w:tcW w:w="677" w:type="dxa"/>
          </w:tcPr>
          <w:p w:rsidR="003C4648" w:rsidRDefault="005629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5387" w:type="dxa"/>
          </w:tcPr>
          <w:p w:rsidR="003C4648" w:rsidRDefault="0056298F">
            <w:pPr>
              <w:pStyle w:val="TableParagraph"/>
              <w:spacing w:line="242" w:lineRule="auto"/>
              <w:ind w:right="188"/>
              <w:rPr>
                <w:sz w:val="24"/>
              </w:rPr>
            </w:pPr>
            <w:r>
              <w:rPr>
                <w:sz w:val="24"/>
              </w:rPr>
              <w:t>Психолого-педагогическое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детьми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отклоняющимся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поведением</w:t>
            </w:r>
          </w:p>
        </w:tc>
        <w:tc>
          <w:tcPr>
            <w:tcW w:w="1829" w:type="dxa"/>
          </w:tcPr>
          <w:p w:rsidR="003C4648" w:rsidRDefault="0056298F">
            <w:pPr>
              <w:pStyle w:val="TableParagraph"/>
              <w:spacing w:line="242" w:lineRule="auto"/>
              <w:ind w:right="257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18" w:type="dxa"/>
          </w:tcPr>
          <w:p w:rsidR="003C4648" w:rsidRDefault="0056298F">
            <w:pPr>
              <w:pStyle w:val="TableParagraph"/>
              <w:spacing w:line="240" w:lineRule="auto"/>
              <w:ind w:left="111" w:right="93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иректора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 по УВР</w:t>
            </w:r>
          </w:p>
        </w:tc>
      </w:tr>
      <w:tr w:rsidR="003C4648">
        <w:trPr>
          <w:trHeight w:val="2122"/>
        </w:trPr>
        <w:tc>
          <w:tcPr>
            <w:tcW w:w="677" w:type="dxa"/>
          </w:tcPr>
          <w:p w:rsidR="003C4648" w:rsidRDefault="0056298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5387" w:type="dxa"/>
          </w:tcPr>
          <w:p w:rsidR="003C4648" w:rsidRDefault="0056298F">
            <w:pPr>
              <w:pStyle w:val="TableParagraph"/>
              <w:spacing w:line="247" w:lineRule="exact"/>
              <w:jc w:val="both"/>
              <w:rPr>
                <w:sz w:val="23"/>
              </w:rPr>
            </w:pPr>
            <w:r>
              <w:rPr>
                <w:sz w:val="23"/>
              </w:rPr>
              <w:t xml:space="preserve">Родительские        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 xml:space="preserve">собрания         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 xml:space="preserve">по         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вопросам</w:t>
            </w:r>
          </w:p>
          <w:p w:rsidR="003C4648" w:rsidRDefault="0056298F">
            <w:pPr>
              <w:pStyle w:val="TableParagraph"/>
              <w:spacing w:line="240" w:lineRule="auto"/>
              <w:ind w:right="94"/>
              <w:jc w:val="both"/>
              <w:rPr>
                <w:sz w:val="23"/>
              </w:rPr>
            </w:pPr>
            <w:r>
              <w:rPr>
                <w:sz w:val="23"/>
              </w:rPr>
              <w:t>информационной безопасности школьников в сети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Интернет,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повышению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цифровой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грамотности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родителей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«Безопасный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интернет»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(контентная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фильтрация,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ограничение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доступа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причиняющей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вред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здоровью,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нравственному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духовному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развитию)</w:t>
            </w:r>
          </w:p>
        </w:tc>
        <w:tc>
          <w:tcPr>
            <w:tcW w:w="1829" w:type="dxa"/>
          </w:tcPr>
          <w:p w:rsidR="003C4648" w:rsidRDefault="0056298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1718" w:type="dxa"/>
          </w:tcPr>
          <w:p w:rsidR="003C4648" w:rsidRDefault="0056298F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иректора</w:t>
            </w:r>
            <w:proofErr w:type="spellEnd"/>
          </w:p>
          <w:p w:rsidR="003C4648" w:rsidRDefault="0056298F">
            <w:pPr>
              <w:pStyle w:val="TableParagraph"/>
              <w:spacing w:before="2" w:line="240" w:lineRule="auto"/>
              <w:ind w:left="111" w:right="35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 по УВР</w:t>
            </w:r>
          </w:p>
        </w:tc>
      </w:tr>
      <w:tr w:rsidR="003C4648">
        <w:trPr>
          <w:trHeight w:val="830"/>
        </w:trPr>
        <w:tc>
          <w:tcPr>
            <w:tcW w:w="677" w:type="dxa"/>
          </w:tcPr>
          <w:p w:rsidR="003C4648" w:rsidRDefault="005629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5387" w:type="dxa"/>
          </w:tcPr>
          <w:p w:rsidR="003C4648" w:rsidRDefault="005629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консультативной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</w:p>
          <w:p w:rsidR="003C4648" w:rsidRDefault="0056298F">
            <w:pPr>
              <w:pStyle w:val="TableParagraph"/>
              <w:tabs>
                <w:tab w:val="left" w:pos="1740"/>
                <w:tab w:val="left" w:pos="2258"/>
                <w:tab w:val="left" w:pos="3356"/>
              </w:tabs>
              <w:spacing w:line="274" w:lineRule="exact"/>
              <w:ind w:right="98"/>
              <w:rPr>
                <w:sz w:val="24"/>
              </w:rPr>
            </w:pPr>
            <w:r>
              <w:rPr>
                <w:sz w:val="24"/>
              </w:rPr>
              <w:t>выпускников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вопросу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«Психологические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экзамену»</w:t>
            </w:r>
          </w:p>
        </w:tc>
        <w:tc>
          <w:tcPr>
            <w:tcW w:w="1829" w:type="dxa"/>
          </w:tcPr>
          <w:p w:rsidR="003C4648" w:rsidRDefault="005629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718" w:type="dxa"/>
          </w:tcPr>
          <w:p w:rsidR="003C4648" w:rsidRDefault="0056298F">
            <w:pPr>
              <w:pStyle w:val="TableParagraph"/>
              <w:spacing w:line="242" w:lineRule="auto"/>
              <w:ind w:right="635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</w:tbl>
    <w:p w:rsidR="003C4648" w:rsidRDefault="003C4648">
      <w:pPr>
        <w:pStyle w:val="a3"/>
        <w:spacing w:before="2"/>
        <w:ind w:left="0"/>
        <w:rPr>
          <w:b/>
          <w:sz w:val="21"/>
        </w:rPr>
      </w:pPr>
    </w:p>
    <w:sectPr w:rsidR="003C4648">
      <w:pgSz w:w="11910" w:h="16840"/>
      <w:pgMar w:top="1580" w:right="580" w:bottom="280" w:left="14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4648" w:rsidRDefault="0056298F">
      <w:r>
        <w:separator/>
      </w:r>
    </w:p>
  </w:endnote>
  <w:endnote w:type="continuationSeparator" w:id="0">
    <w:p w:rsidR="003C4648" w:rsidRDefault="005629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4648" w:rsidRDefault="0056298F">
      <w:r>
        <w:separator/>
      </w:r>
    </w:p>
  </w:footnote>
  <w:footnote w:type="continuationSeparator" w:id="0">
    <w:p w:rsidR="003C4648" w:rsidRDefault="005629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F205925"/>
    <w:multiLevelType w:val="multilevel"/>
    <w:tmpl w:val="BF205925"/>
    <w:lvl w:ilvl="0">
      <w:numFmt w:val="bullet"/>
      <w:lvlText w:val="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3"/>
        <w:szCs w:val="23"/>
        <w:lang w:val="ru-RU" w:eastAsia="en-US" w:bidi="ar-SA"/>
      </w:rPr>
    </w:lvl>
    <w:lvl w:ilvl="1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747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20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54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10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56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015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469" w:hanging="360"/>
      </w:pPr>
      <w:rPr>
        <w:rFonts w:hint="default"/>
        <w:lang w:val="ru-RU" w:eastAsia="en-US" w:bidi="ar-SA"/>
      </w:rPr>
    </w:lvl>
  </w:abstractNum>
  <w:abstractNum w:abstractNumId="1">
    <w:nsid w:val="CF092B84"/>
    <w:multiLevelType w:val="multilevel"/>
    <w:tmpl w:val="CF092B84"/>
    <w:lvl w:ilvl="0">
      <w:numFmt w:val="bullet"/>
      <w:lvlText w:val="–"/>
      <w:lvlJc w:val="left"/>
      <w:pPr>
        <w:ind w:left="110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645" w:hanging="183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171" w:hanging="18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697" w:hanging="1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222" w:hanging="1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748" w:hanging="1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274" w:hanging="1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799" w:hanging="1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325" w:hanging="183"/>
      </w:pPr>
      <w:rPr>
        <w:rFonts w:hint="default"/>
        <w:lang w:val="ru-RU" w:eastAsia="en-US" w:bidi="ar-SA"/>
      </w:rPr>
    </w:lvl>
  </w:abstractNum>
  <w:abstractNum w:abstractNumId="2">
    <w:nsid w:val="0053208E"/>
    <w:multiLevelType w:val="multilevel"/>
    <w:tmpl w:val="0053208E"/>
    <w:lvl w:ilvl="0">
      <w:numFmt w:val="bullet"/>
      <w:lvlText w:val="–"/>
      <w:lvlJc w:val="left"/>
      <w:pPr>
        <w:ind w:left="998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437" w:hanging="183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875" w:hanging="18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313" w:hanging="1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50" w:hanging="1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188" w:hanging="1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626" w:hanging="1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063" w:hanging="1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501" w:hanging="183"/>
      </w:pPr>
      <w:rPr>
        <w:rFonts w:hint="default"/>
        <w:lang w:val="ru-RU" w:eastAsia="en-US" w:bidi="ar-SA"/>
      </w:rPr>
    </w:lvl>
  </w:abstractNum>
  <w:abstractNum w:abstractNumId="3">
    <w:nsid w:val="59ADCABA"/>
    <w:multiLevelType w:val="multilevel"/>
    <w:tmpl w:val="59ADCABA"/>
    <w:lvl w:ilvl="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645" w:hanging="14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171" w:hanging="14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697" w:hanging="1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222" w:hanging="1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748" w:hanging="1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274" w:hanging="1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799" w:hanging="1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325" w:hanging="144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C4648"/>
    <w:rsid w:val="00302BC0"/>
    <w:rsid w:val="003C4648"/>
    <w:rsid w:val="0056298F"/>
    <w:rsid w:val="05193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zh-CN" w:bidi="mn-Mong-CN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eastAsia="en-US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ind w:left="219"/>
    </w:pPr>
    <w:rPr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1"/>
    <w:qFormat/>
    <w:pPr>
      <w:ind w:left="219"/>
    </w:pPr>
  </w:style>
  <w:style w:type="paragraph" w:customStyle="1" w:styleId="TableParagraph">
    <w:name w:val="Table Paragraph"/>
    <w:basedOn w:val="a"/>
    <w:uiPriority w:val="1"/>
    <w:qFormat/>
    <w:pPr>
      <w:spacing w:line="263" w:lineRule="exact"/>
      <w:ind w:left="110"/>
    </w:pPr>
  </w:style>
  <w:style w:type="paragraph" w:styleId="a5">
    <w:name w:val="Balloon Text"/>
    <w:basedOn w:val="a"/>
    <w:link w:val="a6"/>
    <w:rsid w:val="00302BC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302BC0"/>
    <w:rPr>
      <w:rFonts w:ascii="Tahoma" w:eastAsia="Times New Roman" w:hAnsi="Tahoma" w:cs="Tahoma"/>
      <w:sz w:val="16"/>
      <w:szCs w:val="16"/>
      <w:lang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zh-CN" w:bidi="mn-Mong-CN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eastAsia="en-US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ind w:left="219"/>
    </w:pPr>
    <w:rPr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1"/>
    <w:qFormat/>
    <w:pPr>
      <w:ind w:left="219"/>
    </w:pPr>
  </w:style>
  <w:style w:type="paragraph" w:customStyle="1" w:styleId="TableParagraph">
    <w:name w:val="Table Paragraph"/>
    <w:basedOn w:val="a"/>
    <w:uiPriority w:val="1"/>
    <w:qFormat/>
    <w:pPr>
      <w:spacing w:line="263" w:lineRule="exact"/>
      <w:ind w:left="110"/>
    </w:pPr>
  </w:style>
  <w:style w:type="paragraph" w:styleId="a5">
    <w:name w:val="Balloon Text"/>
    <w:basedOn w:val="a"/>
    <w:link w:val="a6"/>
    <w:rsid w:val="00302BC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302BC0"/>
    <w:rPr>
      <w:rFonts w:ascii="Tahoma" w:eastAsia="Times New Roman" w:hAnsi="Tahoma" w:cs="Tahoma"/>
      <w:sz w:val="16"/>
      <w:szCs w:val="16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1181</Words>
  <Characters>6738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2023-10-16T10:37:00Z</cp:lastPrinted>
  <dcterms:created xsi:type="dcterms:W3CDTF">2023-10-19T09:45:00Z</dcterms:created>
  <dcterms:modified xsi:type="dcterms:W3CDTF">2023-10-19T09:45:00Z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2023-10-15T00:00:00Z</vt:filetime>
  </property>
  <property fmtid="{D5CDD505-2E9C-101B-9397-08002B2CF9AE}" pid="5" name="KSOProductBuildVer">
    <vt:lpwstr>1049-12.2.0.13266</vt:lpwstr>
  </property>
  <property fmtid="{D5CDD505-2E9C-101B-9397-08002B2CF9AE}" pid="6" name="ICV">
    <vt:lpwstr>46EB9162387A40FFBCC7F98F03DBC771_13</vt:lpwstr>
  </property>
</Properties>
</file>